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5A72F5" w14:textId="5EF8E137" w:rsidR="00D77407" w:rsidRDefault="00D77407" w:rsidP="00D8662A">
      <w:pPr>
        <w:pStyle w:val="Salutation"/>
      </w:pPr>
    </w:p>
    <w:p w14:paraId="0CE4EE60" w14:textId="43AE5DE9" w:rsidR="00D77407" w:rsidRPr="00292F3D" w:rsidRDefault="00D77407" w:rsidP="00292F3D">
      <w:pPr>
        <w:rPr>
          <w:rFonts w:asciiTheme="minorHAnsi" w:hAnsiTheme="minorHAnsi" w:cstheme="minorHAnsi"/>
        </w:rPr>
      </w:pPr>
      <w:r w:rsidRPr="00292F3D">
        <w:rPr>
          <w:rFonts w:asciiTheme="minorHAnsi" w:hAnsiTheme="minorHAnsi" w:cstheme="minorHAnsi"/>
        </w:rPr>
        <w:t>Burial applications can not be received on a Saturday or Sunday.  All fees and charges must be paid in advance at the time of delivery of this notice.</w:t>
      </w:r>
    </w:p>
    <w:p w14:paraId="13557E80" w14:textId="51E2B995" w:rsidR="00D77407" w:rsidRPr="00292F3D" w:rsidRDefault="00D77407" w:rsidP="00292F3D">
      <w:pPr>
        <w:rPr>
          <w:rFonts w:asciiTheme="minorHAnsi" w:hAnsiTheme="minorHAnsi" w:cstheme="minorHAnsi"/>
        </w:rPr>
      </w:pPr>
    </w:p>
    <w:p w14:paraId="01F6751B" w14:textId="74BD25BD" w:rsidR="00D77407" w:rsidRPr="00292F3D" w:rsidRDefault="00D77407" w:rsidP="00292F3D">
      <w:pPr>
        <w:rPr>
          <w:rFonts w:asciiTheme="minorHAnsi" w:hAnsiTheme="minorHAnsi" w:cstheme="minorHAnsi"/>
        </w:rPr>
      </w:pPr>
      <w:r w:rsidRPr="00292F3D">
        <w:rPr>
          <w:rFonts w:asciiTheme="minorHAnsi" w:hAnsiTheme="minorHAnsi" w:cstheme="minorHAnsi"/>
        </w:rPr>
        <w:t>No interments are permitted on Sundays, Christmas Day or Good Friday.</w:t>
      </w:r>
    </w:p>
    <w:p w14:paraId="175DBEEC" w14:textId="02720F92" w:rsidR="00D77407" w:rsidRPr="00292F3D" w:rsidRDefault="00D77407" w:rsidP="00292F3D">
      <w:pPr>
        <w:rPr>
          <w:rFonts w:asciiTheme="minorHAnsi" w:hAnsiTheme="minorHAnsi" w:cstheme="minorHAnsi"/>
        </w:rPr>
      </w:pPr>
    </w:p>
    <w:p w14:paraId="6CCC117A" w14:textId="021495C4" w:rsidR="00D77407" w:rsidRPr="00292F3D" w:rsidRDefault="00D77407" w:rsidP="00292F3D">
      <w:pPr>
        <w:rPr>
          <w:rFonts w:asciiTheme="minorHAnsi" w:hAnsiTheme="minorHAnsi" w:cstheme="minorHAnsi"/>
          <w:b/>
        </w:rPr>
      </w:pPr>
      <w:r w:rsidRPr="00292F3D">
        <w:rPr>
          <w:rFonts w:asciiTheme="minorHAnsi" w:hAnsiTheme="minorHAnsi" w:cstheme="minorHAnsi"/>
          <w:b/>
        </w:rPr>
        <w:t>PLEASE NOTE THAT ALL GRAVES ARE SINGLE DEPTH ONLY.</w:t>
      </w:r>
    </w:p>
    <w:p w14:paraId="6AC23B8B" w14:textId="60F562A8" w:rsidR="00D77407" w:rsidRPr="00292F3D" w:rsidRDefault="00D77407" w:rsidP="00292F3D">
      <w:pPr>
        <w:pStyle w:val="ListParagraph"/>
        <w:rPr>
          <w:rFonts w:cstheme="minorHAnsi"/>
          <w:sz w:val="24"/>
          <w:szCs w:val="24"/>
        </w:rPr>
      </w:pPr>
    </w:p>
    <w:p w14:paraId="40D6A3DE" w14:textId="07BCC116" w:rsidR="00D77407" w:rsidRPr="00292F3D" w:rsidRDefault="00070FCA" w:rsidP="00292F3D">
      <w:pPr>
        <w:pStyle w:val="ListParagraph"/>
        <w:ind w:left="0"/>
        <w:rPr>
          <w:rFonts w:cstheme="minorHAnsi"/>
          <w:sz w:val="24"/>
          <w:szCs w:val="24"/>
        </w:rPr>
      </w:pPr>
      <w:r w:rsidRPr="00292F3D">
        <w:rPr>
          <w:rFonts w:cstheme="minorHAnsi"/>
          <w:sz w:val="24"/>
          <w:szCs w:val="24"/>
        </w:rPr>
        <w:t>DETAILS OF PERSON TO BE BURIED</w:t>
      </w:r>
      <w:r w:rsidR="00D77407" w:rsidRPr="00292F3D">
        <w:rPr>
          <w:rFonts w:cstheme="minorHAnsi"/>
          <w:sz w:val="24"/>
          <w:szCs w:val="24"/>
        </w:rPr>
        <w:t>:</w:t>
      </w:r>
    </w:p>
    <w:p w14:paraId="4F1DA636" w14:textId="4276D97E" w:rsidR="00D77407" w:rsidRPr="00292F3D" w:rsidRDefault="00070FCA" w:rsidP="00292F3D">
      <w:pPr>
        <w:pStyle w:val="ListParagraph"/>
        <w:numPr>
          <w:ilvl w:val="0"/>
          <w:numId w:val="12"/>
        </w:numPr>
        <w:rPr>
          <w:rFonts w:cstheme="minorHAnsi"/>
          <w:sz w:val="24"/>
          <w:szCs w:val="24"/>
        </w:rPr>
      </w:pPr>
      <w:r w:rsidRPr="00292F3D">
        <w:rPr>
          <w:rFonts w:cstheme="minorHAnsi"/>
          <w:sz w:val="24"/>
          <w:szCs w:val="24"/>
        </w:rPr>
        <w:t>Full Name of Deceased</w:t>
      </w:r>
      <w:r w:rsidR="00D77407" w:rsidRPr="00292F3D">
        <w:rPr>
          <w:rFonts w:cstheme="minorHAnsi"/>
          <w:sz w:val="24"/>
          <w:szCs w:val="24"/>
        </w:rPr>
        <w:t>:</w:t>
      </w:r>
      <w:r w:rsidRPr="00292F3D">
        <w:rPr>
          <w:rFonts w:cstheme="minorHAnsi"/>
          <w:sz w:val="24"/>
          <w:szCs w:val="24"/>
        </w:rPr>
        <w:t xml:space="preserve"> </w:t>
      </w:r>
      <w:r w:rsidR="00292F3D">
        <w:rPr>
          <w:rFonts w:cstheme="minorHAnsi"/>
          <w:sz w:val="24"/>
          <w:szCs w:val="24"/>
        </w:rPr>
        <w:t xml:space="preserve"> </w:t>
      </w:r>
      <w:r w:rsidRPr="00292F3D">
        <w:rPr>
          <w:rFonts w:cstheme="minorHAnsi"/>
          <w:sz w:val="24"/>
          <w:szCs w:val="24"/>
        </w:rPr>
        <w:t>……………………………………………………………………</w:t>
      </w:r>
      <w:r w:rsidR="005900CA">
        <w:rPr>
          <w:rFonts w:cstheme="minorHAnsi"/>
          <w:sz w:val="24"/>
          <w:szCs w:val="24"/>
        </w:rPr>
        <w:t>…</w:t>
      </w:r>
      <w:proofErr w:type="gramStart"/>
      <w:r w:rsidR="005900CA">
        <w:rPr>
          <w:rFonts w:cstheme="minorHAnsi"/>
          <w:sz w:val="24"/>
          <w:szCs w:val="24"/>
        </w:rPr>
        <w:t>…..</w:t>
      </w:r>
      <w:proofErr w:type="gramEnd"/>
      <w:r w:rsidRPr="00292F3D">
        <w:rPr>
          <w:rFonts w:cstheme="minorHAnsi"/>
          <w:sz w:val="24"/>
          <w:szCs w:val="24"/>
        </w:rPr>
        <w:t>………………………….</w:t>
      </w:r>
    </w:p>
    <w:p w14:paraId="65FFBFD5" w14:textId="0388D7F6" w:rsidR="00070FCA" w:rsidRPr="00292F3D" w:rsidRDefault="00D77407" w:rsidP="00292F3D">
      <w:pPr>
        <w:pStyle w:val="ListParagraph"/>
        <w:numPr>
          <w:ilvl w:val="0"/>
          <w:numId w:val="12"/>
        </w:numPr>
        <w:rPr>
          <w:rFonts w:cstheme="minorHAnsi"/>
          <w:sz w:val="24"/>
          <w:szCs w:val="24"/>
        </w:rPr>
      </w:pPr>
      <w:r w:rsidRPr="00292F3D">
        <w:rPr>
          <w:rFonts w:cstheme="minorHAnsi"/>
          <w:sz w:val="24"/>
          <w:szCs w:val="24"/>
        </w:rPr>
        <w:t>Age of person to be buried: …………………………</w:t>
      </w:r>
      <w:r w:rsidR="005900CA">
        <w:rPr>
          <w:rFonts w:cstheme="minorHAnsi"/>
          <w:sz w:val="24"/>
          <w:szCs w:val="24"/>
        </w:rPr>
        <w:t>…</w:t>
      </w:r>
      <w:r w:rsidRPr="00292F3D">
        <w:rPr>
          <w:rFonts w:cstheme="minorHAnsi"/>
          <w:sz w:val="24"/>
          <w:szCs w:val="24"/>
        </w:rPr>
        <w:t>……</w:t>
      </w:r>
      <w:r w:rsidR="00070FCA" w:rsidRPr="00292F3D">
        <w:rPr>
          <w:rFonts w:cstheme="minorHAnsi"/>
          <w:sz w:val="24"/>
          <w:szCs w:val="24"/>
        </w:rPr>
        <w:t xml:space="preserve">   Date of Death</w:t>
      </w:r>
      <w:proofErr w:type="gramStart"/>
      <w:r w:rsidR="00070FCA" w:rsidRPr="00292F3D">
        <w:rPr>
          <w:rFonts w:cstheme="minorHAnsi"/>
          <w:sz w:val="24"/>
          <w:szCs w:val="24"/>
        </w:rPr>
        <w:t>:</w:t>
      </w:r>
      <w:r w:rsidR="00292F3D">
        <w:rPr>
          <w:rFonts w:cstheme="minorHAnsi"/>
          <w:sz w:val="24"/>
          <w:szCs w:val="24"/>
        </w:rPr>
        <w:t xml:space="preserve"> .</w:t>
      </w:r>
      <w:proofErr w:type="gramEnd"/>
      <w:r w:rsidR="00070FCA" w:rsidRPr="00292F3D">
        <w:rPr>
          <w:rFonts w:cstheme="minorHAnsi"/>
          <w:sz w:val="24"/>
          <w:szCs w:val="24"/>
        </w:rPr>
        <w:t>………………………</w:t>
      </w:r>
      <w:r w:rsidR="005900CA">
        <w:rPr>
          <w:rFonts w:cstheme="minorHAnsi"/>
          <w:sz w:val="24"/>
          <w:szCs w:val="24"/>
        </w:rPr>
        <w:t>…..</w:t>
      </w:r>
      <w:r w:rsidR="00070FCA" w:rsidRPr="00292F3D">
        <w:rPr>
          <w:rFonts w:cstheme="minorHAnsi"/>
          <w:sz w:val="24"/>
          <w:szCs w:val="24"/>
        </w:rPr>
        <w:t>……….</w:t>
      </w:r>
    </w:p>
    <w:p w14:paraId="65A6F3D4" w14:textId="538D313D" w:rsidR="00070FCA" w:rsidRDefault="00070FCA" w:rsidP="00292F3D">
      <w:pPr>
        <w:pStyle w:val="ListParagraph"/>
        <w:numPr>
          <w:ilvl w:val="0"/>
          <w:numId w:val="12"/>
        </w:numPr>
        <w:rPr>
          <w:rFonts w:cstheme="minorHAnsi"/>
          <w:sz w:val="24"/>
          <w:szCs w:val="24"/>
        </w:rPr>
      </w:pPr>
      <w:r w:rsidRPr="00292F3D">
        <w:rPr>
          <w:rFonts w:cstheme="minorHAnsi"/>
          <w:sz w:val="24"/>
          <w:szCs w:val="24"/>
        </w:rPr>
        <w:t xml:space="preserve">Home </w:t>
      </w:r>
      <w:proofErr w:type="gramStart"/>
      <w:r w:rsidR="00D135A8" w:rsidRPr="00292F3D">
        <w:rPr>
          <w:rFonts w:cstheme="minorHAnsi"/>
          <w:sz w:val="24"/>
          <w:szCs w:val="24"/>
        </w:rPr>
        <w:t>Address</w:t>
      </w:r>
      <w:r w:rsidR="00D135A8">
        <w:rPr>
          <w:rFonts w:cstheme="minorHAnsi"/>
          <w:sz w:val="24"/>
          <w:szCs w:val="24"/>
        </w:rPr>
        <w:t>:</w:t>
      </w:r>
      <w:r w:rsidRPr="00292F3D">
        <w:rPr>
          <w:rFonts w:cstheme="minorHAnsi"/>
          <w:sz w:val="24"/>
          <w:szCs w:val="24"/>
        </w:rPr>
        <w:t>…</w:t>
      </w:r>
      <w:proofErr w:type="gramEnd"/>
      <w:r w:rsidRPr="00292F3D">
        <w:rPr>
          <w:rFonts w:cstheme="minorHAnsi"/>
          <w:sz w:val="24"/>
          <w:szCs w:val="24"/>
        </w:rPr>
        <w:t>………………………………………………………………………………………………</w:t>
      </w:r>
      <w:r w:rsidR="005900CA">
        <w:rPr>
          <w:rFonts w:cstheme="minorHAnsi"/>
          <w:sz w:val="24"/>
          <w:szCs w:val="24"/>
        </w:rPr>
        <w:t>……….</w:t>
      </w:r>
      <w:r w:rsidRPr="00292F3D">
        <w:rPr>
          <w:rFonts w:cstheme="minorHAnsi"/>
          <w:sz w:val="24"/>
          <w:szCs w:val="24"/>
        </w:rPr>
        <w:t>………….</w:t>
      </w:r>
    </w:p>
    <w:p w14:paraId="172F00A6" w14:textId="77199A9E" w:rsidR="005451ED" w:rsidRPr="00292F3D" w:rsidRDefault="005451ED" w:rsidP="005451ED">
      <w:pPr>
        <w:pStyle w:val="ListParagrap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</w:t>
      </w:r>
      <w:r w:rsidR="005900CA">
        <w:rPr>
          <w:rFonts w:cstheme="minorHAnsi"/>
          <w:sz w:val="24"/>
          <w:szCs w:val="24"/>
        </w:rPr>
        <w:t>……..</w:t>
      </w:r>
      <w:r>
        <w:rPr>
          <w:rFonts w:cstheme="minorHAnsi"/>
          <w:sz w:val="24"/>
          <w:szCs w:val="24"/>
        </w:rPr>
        <w:t>……………</w:t>
      </w:r>
    </w:p>
    <w:p w14:paraId="55E584FC" w14:textId="5EC726BC" w:rsidR="00D77407" w:rsidRPr="00292F3D" w:rsidRDefault="00070FCA" w:rsidP="00292F3D">
      <w:pPr>
        <w:pStyle w:val="ListParagraph"/>
        <w:rPr>
          <w:rFonts w:cstheme="minorHAnsi"/>
          <w:sz w:val="24"/>
          <w:szCs w:val="24"/>
        </w:rPr>
      </w:pPr>
      <w:r w:rsidRPr="00292F3D">
        <w:rPr>
          <w:rFonts w:cstheme="minorHAnsi"/>
          <w:sz w:val="24"/>
          <w:szCs w:val="24"/>
        </w:rPr>
        <w:t>……………………………………………………………………</w:t>
      </w:r>
      <w:r w:rsidR="005900CA">
        <w:rPr>
          <w:rFonts w:cstheme="minorHAnsi"/>
          <w:sz w:val="24"/>
          <w:szCs w:val="24"/>
        </w:rPr>
        <w:t>……..</w:t>
      </w:r>
      <w:r w:rsidRPr="00292F3D">
        <w:rPr>
          <w:rFonts w:cstheme="minorHAnsi"/>
          <w:sz w:val="24"/>
          <w:szCs w:val="24"/>
        </w:rPr>
        <w:t xml:space="preserve">………  Postcode: </w:t>
      </w:r>
      <w:r w:rsidR="00292F3D">
        <w:rPr>
          <w:rFonts w:cstheme="minorHAnsi"/>
          <w:sz w:val="24"/>
          <w:szCs w:val="24"/>
        </w:rPr>
        <w:t>…………………………………….…</w:t>
      </w:r>
    </w:p>
    <w:p w14:paraId="315DDD80" w14:textId="5DBD9810" w:rsidR="00070FCA" w:rsidRPr="00292F3D" w:rsidRDefault="00070FCA" w:rsidP="00292F3D">
      <w:pPr>
        <w:pStyle w:val="ListParagraph"/>
        <w:numPr>
          <w:ilvl w:val="0"/>
          <w:numId w:val="12"/>
        </w:numPr>
        <w:rPr>
          <w:rFonts w:cstheme="minorHAnsi"/>
          <w:sz w:val="24"/>
          <w:szCs w:val="24"/>
        </w:rPr>
      </w:pPr>
      <w:r w:rsidRPr="00292F3D">
        <w:rPr>
          <w:rFonts w:cstheme="minorHAnsi"/>
          <w:sz w:val="24"/>
          <w:szCs w:val="24"/>
        </w:rPr>
        <w:t>Parish in which death occurred: ……………………………………………………………………………</w:t>
      </w:r>
      <w:r w:rsidR="005900CA">
        <w:rPr>
          <w:rFonts w:cstheme="minorHAnsi"/>
          <w:sz w:val="24"/>
          <w:szCs w:val="24"/>
        </w:rPr>
        <w:t>…</w:t>
      </w:r>
      <w:proofErr w:type="gramStart"/>
      <w:r w:rsidR="005900CA">
        <w:rPr>
          <w:rFonts w:cstheme="minorHAnsi"/>
          <w:sz w:val="24"/>
          <w:szCs w:val="24"/>
        </w:rPr>
        <w:t>…..</w:t>
      </w:r>
      <w:proofErr w:type="gramEnd"/>
      <w:r w:rsidRPr="00292F3D">
        <w:rPr>
          <w:rFonts w:cstheme="minorHAnsi"/>
          <w:sz w:val="24"/>
          <w:szCs w:val="24"/>
        </w:rPr>
        <w:t>…</w:t>
      </w:r>
      <w:r w:rsidR="00292F3D">
        <w:rPr>
          <w:rFonts w:cstheme="minorHAnsi"/>
          <w:sz w:val="24"/>
          <w:szCs w:val="24"/>
        </w:rPr>
        <w:t>.</w:t>
      </w:r>
      <w:r w:rsidRPr="00292F3D">
        <w:rPr>
          <w:rFonts w:cstheme="minorHAnsi"/>
          <w:sz w:val="24"/>
          <w:szCs w:val="24"/>
        </w:rPr>
        <w:t>…..</w:t>
      </w:r>
    </w:p>
    <w:p w14:paraId="6014AA3B" w14:textId="7EB891C0" w:rsidR="00070FCA" w:rsidRPr="00292F3D" w:rsidRDefault="00070FCA" w:rsidP="00292F3D">
      <w:pPr>
        <w:pStyle w:val="ListParagraph"/>
        <w:numPr>
          <w:ilvl w:val="0"/>
          <w:numId w:val="12"/>
        </w:numPr>
        <w:rPr>
          <w:rFonts w:cstheme="minorHAnsi"/>
          <w:sz w:val="24"/>
          <w:szCs w:val="24"/>
        </w:rPr>
      </w:pPr>
      <w:r w:rsidRPr="00292F3D">
        <w:rPr>
          <w:rFonts w:cstheme="minorHAnsi"/>
          <w:sz w:val="24"/>
          <w:szCs w:val="24"/>
        </w:rPr>
        <w:t>Plot number of grave space</w:t>
      </w:r>
      <w:proofErr w:type="gramStart"/>
      <w:r w:rsidRPr="00292F3D">
        <w:rPr>
          <w:rFonts w:cstheme="minorHAnsi"/>
          <w:sz w:val="24"/>
          <w:szCs w:val="24"/>
        </w:rPr>
        <w:t xml:space="preserve">: </w:t>
      </w:r>
      <w:r w:rsidR="00292F3D">
        <w:rPr>
          <w:rFonts w:cstheme="minorHAnsi"/>
          <w:sz w:val="24"/>
          <w:szCs w:val="24"/>
        </w:rPr>
        <w:t>.</w:t>
      </w:r>
      <w:proofErr w:type="gramEnd"/>
      <w:r w:rsidRPr="00292F3D">
        <w:rPr>
          <w:rFonts w:cstheme="minorHAnsi"/>
          <w:sz w:val="24"/>
          <w:szCs w:val="24"/>
        </w:rPr>
        <w:t>………………………………………………………………………</w:t>
      </w:r>
      <w:r w:rsidR="005900CA">
        <w:rPr>
          <w:rFonts w:cstheme="minorHAnsi"/>
          <w:sz w:val="24"/>
          <w:szCs w:val="24"/>
        </w:rPr>
        <w:t>………</w:t>
      </w:r>
      <w:r w:rsidRPr="00292F3D">
        <w:rPr>
          <w:rFonts w:cstheme="minorHAnsi"/>
          <w:sz w:val="24"/>
          <w:szCs w:val="24"/>
        </w:rPr>
        <w:t>………………..</w:t>
      </w:r>
    </w:p>
    <w:p w14:paraId="7B67E704" w14:textId="5338E7E5" w:rsidR="00070FCA" w:rsidRPr="00292F3D" w:rsidRDefault="00070FCA" w:rsidP="00292F3D">
      <w:pPr>
        <w:pStyle w:val="ListParagraph"/>
        <w:numPr>
          <w:ilvl w:val="0"/>
          <w:numId w:val="12"/>
        </w:numPr>
        <w:rPr>
          <w:rFonts w:cstheme="minorHAnsi"/>
          <w:sz w:val="24"/>
          <w:szCs w:val="24"/>
        </w:rPr>
      </w:pPr>
      <w:r w:rsidRPr="00292F3D">
        <w:rPr>
          <w:rFonts w:cstheme="minorHAnsi"/>
          <w:sz w:val="24"/>
          <w:szCs w:val="24"/>
        </w:rPr>
        <w:t>Date and time of burial</w:t>
      </w:r>
      <w:proofErr w:type="gramStart"/>
      <w:r w:rsidRPr="00292F3D">
        <w:rPr>
          <w:rFonts w:cstheme="minorHAnsi"/>
          <w:sz w:val="24"/>
          <w:szCs w:val="24"/>
        </w:rPr>
        <w:t xml:space="preserve">: </w:t>
      </w:r>
      <w:r w:rsidR="00292F3D">
        <w:rPr>
          <w:rFonts w:cstheme="minorHAnsi"/>
          <w:sz w:val="24"/>
          <w:szCs w:val="24"/>
        </w:rPr>
        <w:t>.</w:t>
      </w:r>
      <w:proofErr w:type="gramEnd"/>
      <w:r w:rsidRPr="00292F3D">
        <w:rPr>
          <w:rFonts w:cstheme="minorHAnsi"/>
          <w:sz w:val="24"/>
          <w:szCs w:val="24"/>
        </w:rPr>
        <w:t>……………………………………………………………………………</w:t>
      </w:r>
      <w:r w:rsidR="005900CA">
        <w:rPr>
          <w:rFonts w:cstheme="minorHAnsi"/>
          <w:sz w:val="24"/>
          <w:szCs w:val="24"/>
        </w:rPr>
        <w:t>………</w:t>
      </w:r>
      <w:r w:rsidRPr="00292F3D">
        <w:rPr>
          <w:rFonts w:cstheme="minorHAnsi"/>
          <w:sz w:val="24"/>
          <w:szCs w:val="24"/>
        </w:rPr>
        <w:t>………………….</w:t>
      </w:r>
    </w:p>
    <w:p w14:paraId="26E8B543" w14:textId="350FFAB5" w:rsidR="00070FCA" w:rsidRPr="00292F3D" w:rsidRDefault="00070FCA" w:rsidP="00292F3D">
      <w:pPr>
        <w:pStyle w:val="ListParagraph"/>
        <w:numPr>
          <w:ilvl w:val="0"/>
          <w:numId w:val="12"/>
        </w:numPr>
        <w:rPr>
          <w:rFonts w:cstheme="minorHAnsi"/>
          <w:sz w:val="24"/>
          <w:szCs w:val="24"/>
        </w:rPr>
      </w:pPr>
      <w:r w:rsidRPr="00292F3D">
        <w:rPr>
          <w:rFonts w:cstheme="minorHAnsi"/>
          <w:sz w:val="24"/>
          <w:szCs w:val="24"/>
        </w:rPr>
        <w:t xml:space="preserve">Name of Minister intended </w:t>
      </w:r>
      <w:r w:rsidR="00865696" w:rsidRPr="00292F3D">
        <w:rPr>
          <w:rFonts w:cstheme="minorHAnsi"/>
          <w:sz w:val="24"/>
          <w:szCs w:val="24"/>
        </w:rPr>
        <w:t>to officiate: ……………………………………………………</w:t>
      </w:r>
      <w:r w:rsidR="005900CA">
        <w:rPr>
          <w:rFonts w:cstheme="minorHAnsi"/>
          <w:sz w:val="24"/>
          <w:szCs w:val="24"/>
        </w:rPr>
        <w:t>……….</w:t>
      </w:r>
      <w:r w:rsidR="00865696" w:rsidRPr="00292F3D">
        <w:rPr>
          <w:rFonts w:cstheme="minorHAnsi"/>
          <w:sz w:val="24"/>
          <w:szCs w:val="24"/>
        </w:rPr>
        <w:t>………………….</w:t>
      </w:r>
    </w:p>
    <w:p w14:paraId="14173A2A" w14:textId="59DDFD70" w:rsidR="00865696" w:rsidRPr="00292F3D" w:rsidRDefault="00865696" w:rsidP="00292F3D">
      <w:pPr>
        <w:pStyle w:val="ListParagraph"/>
        <w:numPr>
          <w:ilvl w:val="0"/>
          <w:numId w:val="12"/>
        </w:numPr>
        <w:rPr>
          <w:rFonts w:cstheme="minorHAnsi"/>
          <w:sz w:val="24"/>
          <w:szCs w:val="24"/>
        </w:rPr>
      </w:pPr>
      <w:r w:rsidRPr="00292F3D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2E2066" wp14:editId="164E7FA7">
                <wp:simplePos x="0" y="0"/>
                <wp:positionH relativeFrom="column">
                  <wp:posOffset>3543300</wp:posOffset>
                </wp:positionH>
                <wp:positionV relativeFrom="paragraph">
                  <wp:posOffset>41275</wp:posOffset>
                </wp:positionV>
                <wp:extent cx="228600" cy="114300"/>
                <wp:effectExtent l="0" t="0" r="1905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1143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D4AE60C" id="Rectangle 4" o:spid="_x0000_s1026" style="position:absolute;margin-left:279pt;margin-top:3.25pt;width:18pt;height: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" fillcolor="white [3201]" strokecolor="black [3200]" strokeweight="1pt"/>
            </w:pict>
          </mc:Fallback>
        </mc:AlternateContent>
      </w:r>
      <w:r w:rsidRPr="00292F3D">
        <w:rPr>
          <w:rFonts w:cstheme="minorHAnsi"/>
          <w:sz w:val="24"/>
          <w:szCs w:val="24"/>
        </w:rPr>
        <w:t>Whether:</w:t>
      </w:r>
      <w:r w:rsidRPr="00292F3D">
        <w:rPr>
          <w:rFonts w:cstheme="minorHAnsi"/>
          <w:sz w:val="24"/>
          <w:szCs w:val="24"/>
        </w:rPr>
        <w:tab/>
        <w:t>(a) Ground selected by Authority</w:t>
      </w:r>
      <w:r w:rsidRPr="00292F3D">
        <w:rPr>
          <w:rFonts w:cstheme="minorHAnsi"/>
          <w:sz w:val="24"/>
          <w:szCs w:val="24"/>
        </w:rPr>
        <w:tab/>
      </w:r>
    </w:p>
    <w:p w14:paraId="00865383" w14:textId="77777777" w:rsidR="00865696" w:rsidRPr="00292F3D" w:rsidRDefault="00865696" w:rsidP="00292F3D">
      <w:pPr>
        <w:pStyle w:val="ListParagraph"/>
        <w:ind w:left="2160"/>
        <w:rPr>
          <w:rFonts w:cstheme="minorHAnsi"/>
          <w:sz w:val="24"/>
          <w:szCs w:val="24"/>
        </w:rPr>
      </w:pPr>
      <w:r w:rsidRPr="00292F3D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2AAADA9" wp14:editId="4C9C0586">
                <wp:simplePos x="0" y="0"/>
                <wp:positionH relativeFrom="column">
                  <wp:posOffset>3541395</wp:posOffset>
                </wp:positionH>
                <wp:positionV relativeFrom="paragraph">
                  <wp:posOffset>16510</wp:posOffset>
                </wp:positionV>
                <wp:extent cx="228600" cy="110490"/>
                <wp:effectExtent l="0" t="0" r="19050" b="2286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1104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A36DE9D" id="Rectangle 8" o:spid="_x0000_s1026" style="position:absolute;margin-left:278.85pt;margin-top:1.3pt;width:18pt;height:8.7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" fillcolor="white [3201]" strokecolor="black [3200]" strokeweight="1pt"/>
            </w:pict>
          </mc:Fallback>
        </mc:AlternateContent>
      </w:r>
      <w:r w:rsidRPr="00292F3D">
        <w:rPr>
          <w:rFonts w:cstheme="minorHAnsi"/>
          <w:sz w:val="24"/>
          <w:szCs w:val="24"/>
        </w:rPr>
        <w:t>(b) Ground with exclusive rights</w:t>
      </w:r>
      <w:r w:rsidRPr="00292F3D">
        <w:rPr>
          <w:rFonts w:cstheme="minorHAnsi"/>
          <w:sz w:val="24"/>
          <w:szCs w:val="24"/>
        </w:rPr>
        <w:tab/>
      </w:r>
    </w:p>
    <w:p w14:paraId="070337F4" w14:textId="7252ED2C" w:rsidR="00865696" w:rsidRPr="00292F3D" w:rsidRDefault="00865696" w:rsidP="00292F3D">
      <w:pPr>
        <w:pStyle w:val="ListParagraph"/>
        <w:numPr>
          <w:ilvl w:val="0"/>
          <w:numId w:val="12"/>
        </w:numPr>
        <w:rPr>
          <w:rFonts w:ascii="Calibri" w:hAnsi="Calibri" w:cs="Calibri"/>
          <w:sz w:val="24"/>
          <w:szCs w:val="24"/>
        </w:rPr>
      </w:pPr>
      <w:r w:rsidRPr="00292F3D">
        <w:rPr>
          <w:rFonts w:ascii="Calibri" w:hAnsi="Calibri" w:cs="Calibri"/>
          <w:sz w:val="24"/>
          <w:szCs w:val="24"/>
        </w:rPr>
        <w:t xml:space="preserve">Contact Details for </w:t>
      </w:r>
      <w:r w:rsidR="00292F3D" w:rsidRPr="00292F3D">
        <w:rPr>
          <w:rFonts w:ascii="Calibri" w:hAnsi="Calibri" w:cs="Calibri"/>
          <w:sz w:val="24"/>
          <w:szCs w:val="24"/>
        </w:rPr>
        <w:t>Undertaker…………………………………………………………....</w:t>
      </w:r>
      <w:r w:rsidR="005451ED">
        <w:rPr>
          <w:rFonts w:ascii="Calibri" w:hAnsi="Calibri" w:cs="Calibri"/>
          <w:sz w:val="24"/>
          <w:szCs w:val="24"/>
        </w:rPr>
        <w:t>..................</w:t>
      </w:r>
      <w:r w:rsidR="005900CA">
        <w:rPr>
          <w:rFonts w:ascii="Calibri" w:hAnsi="Calibri" w:cs="Calibri"/>
          <w:sz w:val="24"/>
          <w:szCs w:val="24"/>
        </w:rPr>
        <w:t>.........</w:t>
      </w:r>
      <w:r w:rsidR="005451ED">
        <w:rPr>
          <w:rFonts w:ascii="Calibri" w:hAnsi="Calibri" w:cs="Calibri"/>
          <w:sz w:val="24"/>
          <w:szCs w:val="24"/>
        </w:rPr>
        <w:t>.....</w:t>
      </w:r>
      <w:r w:rsidR="00292F3D" w:rsidRPr="00292F3D">
        <w:rPr>
          <w:rFonts w:ascii="Calibri" w:hAnsi="Calibri" w:cs="Calibri"/>
          <w:sz w:val="24"/>
          <w:szCs w:val="24"/>
        </w:rPr>
        <w:t>...</w:t>
      </w:r>
    </w:p>
    <w:p w14:paraId="47B197A4" w14:textId="74542B5D" w:rsidR="005451ED" w:rsidRDefault="00292F3D" w:rsidP="005451ED">
      <w:pPr>
        <w:pStyle w:val="ListParagraph"/>
        <w:rPr>
          <w:rFonts w:ascii="Calibri" w:hAnsi="Calibri" w:cs="Calibri"/>
          <w:sz w:val="24"/>
          <w:szCs w:val="24"/>
        </w:rPr>
      </w:pPr>
      <w:r w:rsidRPr="00292F3D">
        <w:rPr>
          <w:rFonts w:ascii="Calibri" w:hAnsi="Calibri" w:cs="Calibri"/>
          <w:sz w:val="24"/>
          <w:szCs w:val="24"/>
        </w:rPr>
        <w:t>……………………………………………………………………………………</w:t>
      </w:r>
      <w:r w:rsidR="005900CA">
        <w:rPr>
          <w:rFonts w:ascii="Calibri" w:hAnsi="Calibri" w:cs="Calibri"/>
          <w:sz w:val="24"/>
          <w:szCs w:val="24"/>
        </w:rPr>
        <w:t>……….</w:t>
      </w:r>
      <w:r w:rsidRPr="00292F3D">
        <w:rPr>
          <w:rFonts w:ascii="Calibri" w:hAnsi="Calibri" w:cs="Calibri"/>
          <w:sz w:val="24"/>
          <w:szCs w:val="24"/>
        </w:rPr>
        <w:t>………………………………………………</w:t>
      </w:r>
      <w:r w:rsidR="005451ED">
        <w:rPr>
          <w:rFonts w:ascii="Calibri" w:hAnsi="Calibri" w:cs="Calibri"/>
          <w:sz w:val="24"/>
          <w:szCs w:val="24"/>
        </w:rPr>
        <w:t>…</w:t>
      </w:r>
    </w:p>
    <w:p w14:paraId="4FCAA49A" w14:textId="17BDFF8F" w:rsidR="005451ED" w:rsidRDefault="00292F3D" w:rsidP="005451ED">
      <w:pPr>
        <w:pStyle w:val="ListParagraph"/>
        <w:numPr>
          <w:ilvl w:val="0"/>
          <w:numId w:val="12"/>
        </w:numPr>
        <w:rPr>
          <w:rFonts w:ascii="Calibri" w:hAnsi="Calibri" w:cs="Calibri"/>
          <w:sz w:val="24"/>
          <w:szCs w:val="24"/>
        </w:rPr>
      </w:pPr>
      <w:r w:rsidRPr="005451ED">
        <w:rPr>
          <w:rFonts w:ascii="Calibri" w:hAnsi="Calibri" w:cs="Calibri"/>
          <w:sz w:val="24"/>
          <w:szCs w:val="24"/>
        </w:rPr>
        <w:t>Contact Details of</w:t>
      </w:r>
      <w:r w:rsidR="005451ED" w:rsidRPr="005451ED">
        <w:rPr>
          <w:rFonts w:ascii="Calibri" w:hAnsi="Calibri" w:cs="Calibri"/>
          <w:sz w:val="24"/>
          <w:szCs w:val="24"/>
        </w:rPr>
        <w:t xml:space="preserve"> Next</w:t>
      </w:r>
      <w:r w:rsidR="005451ED">
        <w:rPr>
          <w:rFonts w:ascii="Calibri" w:hAnsi="Calibri" w:cs="Calibri"/>
          <w:sz w:val="24"/>
          <w:szCs w:val="24"/>
        </w:rPr>
        <w:t xml:space="preserve"> of Kin: ……………………</w:t>
      </w:r>
      <w:r w:rsidR="005900CA">
        <w:rPr>
          <w:rFonts w:ascii="Calibri" w:hAnsi="Calibri" w:cs="Calibri"/>
          <w:sz w:val="24"/>
          <w:szCs w:val="24"/>
        </w:rPr>
        <w:t>……….</w:t>
      </w:r>
      <w:r w:rsidR="005451ED">
        <w:rPr>
          <w:rFonts w:ascii="Calibri" w:hAnsi="Calibri" w:cs="Calibri"/>
          <w:sz w:val="24"/>
          <w:szCs w:val="24"/>
        </w:rPr>
        <w:t>…………………………………………………………………</w:t>
      </w:r>
    </w:p>
    <w:p w14:paraId="668C6A9A" w14:textId="15C2BCB8" w:rsidR="005451ED" w:rsidRDefault="005451ED" w:rsidP="005451ED">
      <w:pPr>
        <w:pStyle w:val="ListParagrap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……………………………………………………………………………</w:t>
      </w:r>
      <w:r w:rsidR="005900CA">
        <w:rPr>
          <w:rFonts w:ascii="Calibri" w:hAnsi="Calibri" w:cs="Calibri"/>
          <w:sz w:val="24"/>
          <w:szCs w:val="24"/>
        </w:rPr>
        <w:t>……….</w:t>
      </w:r>
      <w:r>
        <w:rPr>
          <w:rFonts w:ascii="Calibri" w:hAnsi="Calibri" w:cs="Calibri"/>
          <w:sz w:val="24"/>
          <w:szCs w:val="24"/>
        </w:rPr>
        <w:t>…………………………………………………………</w:t>
      </w:r>
    </w:p>
    <w:p w14:paraId="40B87B8A" w14:textId="0DD988CB" w:rsidR="005451ED" w:rsidRDefault="005451ED" w:rsidP="005451ED">
      <w:pPr>
        <w:pStyle w:val="ListParagrap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………………………………………………………………………………</w:t>
      </w:r>
      <w:r w:rsidR="005900CA">
        <w:rPr>
          <w:rFonts w:ascii="Calibri" w:hAnsi="Calibri" w:cs="Calibri"/>
          <w:sz w:val="24"/>
          <w:szCs w:val="24"/>
        </w:rPr>
        <w:t>……….</w:t>
      </w:r>
      <w:r>
        <w:rPr>
          <w:rFonts w:ascii="Calibri" w:hAnsi="Calibri" w:cs="Calibri"/>
          <w:sz w:val="24"/>
          <w:szCs w:val="24"/>
        </w:rPr>
        <w:t>………………………………………………………</w:t>
      </w:r>
    </w:p>
    <w:p w14:paraId="5F82A250" w14:textId="1A60C623" w:rsidR="005451ED" w:rsidRDefault="005451ED" w:rsidP="005451ED">
      <w:pPr>
        <w:pStyle w:val="ListParagrap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……………………………………………………………………………………</w:t>
      </w:r>
      <w:r w:rsidR="005900CA">
        <w:rPr>
          <w:rFonts w:ascii="Calibri" w:hAnsi="Calibri" w:cs="Calibri"/>
          <w:sz w:val="24"/>
          <w:szCs w:val="24"/>
        </w:rPr>
        <w:t>……….</w:t>
      </w:r>
      <w:r>
        <w:rPr>
          <w:rFonts w:ascii="Calibri" w:hAnsi="Calibri" w:cs="Calibri"/>
          <w:sz w:val="24"/>
          <w:szCs w:val="24"/>
        </w:rPr>
        <w:t>…………………………………………………</w:t>
      </w:r>
    </w:p>
    <w:p w14:paraId="065427C4" w14:textId="77777777" w:rsidR="005451ED" w:rsidRPr="005451ED" w:rsidRDefault="005451ED" w:rsidP="005451ED">
      <w:pPr>
        <w:pStyle w:val="ListParagraph"/>
        <w:rPr>
          <w:rFonts w:ascii="Calibri" w:hAnsi="Calibri" w:cs="Calibri"/>
          <w:sz w:val="24"/>
          <w:szCs w:val="24"/>
        </w:rPr>
      </w:pPr>
    </w:p>
    <w:p w14:paraId="3475519E" w14:textId="5C10749C" w:rsidR="00292F3D" w:rsidRPr="005451ED" w:rsidRDefault="00292F3D" w:rsidP="00292F3D">
      <w:pPr>
        <w:pStyle w:val="ListParagraph"/>
        <w:numPr>
          <w:ilvl w:val="0"/>
          <w:numId w:val="12"/>
        </w:numPr>
        <w:rPr>
          <w:rFonts w:ascii="Calibri" w:hAnsi="Calibri" w:cs="Calibri"/>
          <w:sz w:val="24"/>
          <w:szCs w:val="24"/>
        </w:rPr>
      </w:pPr>
      <w:r w:rsidRPr="005451ED">
        <w:rPr>
          <w:rFonts w:ascii="Calibri" w:hAnsi="Calibri" w:cs="Calibri"/>
          <w:sz w:val="24"/>
          <w:szCs w:val="24"/>
        </w:rPr>
        <w:t xml:space="preserve">Signature for </w:t>
      </w:r>
      <w:proofErr w:type="gramStart"/>
      <w:r w:rsidR="00D135A8" w:rsidRPr="005451ED">
        <w:rPr>
          <w:rFonts w:ascii="Calibri" w:hAnsi="Calibri" w:cs="Calibri"/>
          <w:sz w:val="24"/>
          <w:szCs w:val="24"/>
        </w:rPr>
        <w:t>Application:</w:t>
      </w:r>
      <w:r w:rsidRPr="005451ED">
        <w:rPr>
          <w:rFonts w:ascii="Calibri" w:hAnsi="Calibri" w:cs="Calibri"/>
          <w:sz w:val="24"/>
          <w:szCs w:val="24"/>
        </w:rPr>
        <w:t>…</w:t>
      </w:r>
      <w:proofErr w:type="gramEnd"/>
      <w:r w:rsidRPr="005451ED">
        <w:rPr>
          <w:rFonts w:ascii="Calibri" w:hAnsi="Calibri" w:cs="Calibri"/>
          <w:sz w:val="24"/>
          <w:szCs w:val="24"/>
        </w:rPr>
        <w:t>…………………………</w:t>
      </w:r>
      <w:r w:rsidR="005900CA">
        <w:rPr>
          <w:rFonts w:ascii="Calibri" w:hAnsi="Calibri" w:cs="Calibri"/>
          <w:sz w:val="24"/>
          <w:szCs w:val="24"/>
        </w:rPr>
        <w:t>……</w:t>
      </w:r>
      <w:r w:rsidRPr="005451ED">
        <w:rPr>
          <w:rFonts w:ascii="Calibri" w:hAnsi="Calibri" w:cs="Calibri"/>
          <w:sz w:val="24"/>
          <w:szCs w:val="24"/>
        </w:rPr>
        <w:t>…………</w:t>
      </w:r>
      <w:r w:rsidR="005900CA">
        <w:rPr>
          <w:rFonts w:ascii="Calibri" w:hAnsi="Calibri" w:cs="Calibri"/>
          <w:sz w:val="24"/>
          <w:szCs w:val="24"/>
        </w:rPr>
        <w:t>…..</w:t>
      </w:r>
      <w:r w:rsidRPr="005451ED">
        <w:rPr>
          <w:rFonts w:ascii="Calibri" w:hAnsi="Calibri" w:cs="Calibri"/>
          <w:sz w:val="24"/>
          <w:szCs w:val="24"/>
        </w:rPr>
        <w:t>……….Date:…………………………………</w:t>
      </w:r>
      <w:r w:rsidR="005900CA">
        <w:rPr>
          <w:rFonts w:ascii="Calibri" w:hAnsi="Calibri" w:cs="Calibri"/>
          <w:sz w:val="24"/>
          <w:szCs w:val="24"/>
        </w:rPr>
        <w:t>…</w:t>
      </w:r>
    </w:p>
    <w:p w14:paraId="249C3452" w14:textId="29E511D5" w:rsidR="00D77407" w:rsidRPr="005451ED" w:rsidRDefault="005451ED" w:rsidP="005451ED">
      <w:pPr>
        <w:jc w:val="center"/>
        <w:rPr>
          <w:rFonts w:asciiTheme="majorHAnsi" w:hAnsiTheme="majorHAnsi" w:cstheme="majorHAnsi"/>
          <w:b/>
        </w:rPr>
      </w:pPr>
      <w:r w:rsidRPr="005451ED">
        <w:rPr>
          <w:rFonts w:asciiTheme="majorHAnsi" w:hAnsiTheme="majorHAnsi" w:cstheme="majorHAnsi"/>
          <w:b/>
        </w:rPr>
        <w:t>PLEASE RETUR</w:t>
      </w:r>
      <w:r>
        <w:rPr>
          <w:rFonts w:asciiTheme="majorHAnsi" w:hAnsiTheme="majorHAnsi" w:cstheme="majorHAnsi"/>
          <w:b/>
        </w:rPr>
        <w:t>N</w:t>
      </w:r>
      <w:r w:rsidRPr="005451ED">
        <w:rPr>
          <w:rFonts w:asciiTheme="majorHAnsi" w:hAnsiTheme="majorHAnsi" w:cstheme="majorHAnsi"/>
          <w:b/>
        </w:rPr>
        <w:t xml:space="preserve"> FORM TO THE ABOVE ADDRESS</w:t>
      </w:r>
    </w:p>
    <w:sectPr w:rsidR="00D77407" w:rsidRPr="005451ED" w:rsidSect="005900CA">
      <w:footerReference w:type="default" r:id="rId11"/>
      <w:headerReference w:type="first" r:id="rId12"/>
      <w:footerReference w:type="first" r:id="rId13"/>
      <w:pgSz w:w="12240" w:h="15840" w:code="1"/>
      <w:pgMar w:top="1440" w:right="1041" w:bottom="1440" w:left="1080" w:header="1135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0CCB19" w14:textId="77777777" w:rsidR="00842A06" w:rsidRDefault="00842A06">
      <w:r>
        <w:separator/>
      </w:r>
    </w:p>
    <w:p w14:paraId="7AD86541" w14:textId="77777777" w:rsidR="00842A06" w:rsidRDefault="00842A06"/>
  </w:endnote>
  <w:endnote w:type="continuationSeparator" w:id="0">
    <w:p w14:paraId="64A751A7" w14:textId="77777777" w:rsidR="00842A06" w:rsidRDefault="00842A06">
      <w:r>
        <w:continuationSeparator/>
      </w:r>
    </w:p>
    <w:p w14:paraId="01F46111" w14:textId="77777777" w:rsidR="00842A06" w:rsidRDefault="00842A0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CE53C4" w14:textId="77777777" w:rsidR="00A763AE" w:rsidRDefault="008D0AA7" w:rsidP="00757E9C">
    <w:pPr>
      <w:pStyle w:val="Footer-Continuation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1" layoutInCell="1" allowOverlap="1" wp14:anchorId="4F559D85" wp14:editId="2288D9C6">
              <wp:simplePos x="0" y="0"/>
              <wp:positionH relativeFrom="column">
                <wp:posOffset>-457200</wp:posOffset>
              </wp:positionH>
              <wp:positionV relativeFrom="page">
                <wp:posOffset>8695690</wp:posOffset>
              </wp:positionV>
              <wp:extent cx="5943600" cy="804672"/>
              <wp:effectExtent l="0" t="0" r="0" b="0"/>
              <wp:wrapNone/>
              <wp:docPr id="5" name="Continuation footer" descr="Horizontal curved branch with a bird sitting on the left side and a flying bird above it on the right side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804672"/>
                        <a:chOff x="0" y="0"/>
                        <a:chExt cx="5946140" cy="802640"/>
                      </a:xfrm>
                    </wpg:grpSpPr>
                    <wpg:grpSp>
                      <wpg:cNvPr id="17" name="Group 17"/>
                      <wpg:cNvGrpSpPr>
                        <a:grpSpLocks noChangeAspect="1"/>
                      </wpg:cNvGrpSpPr>
                      <wpg:grpSpPr>
                        <a:xfrm rot="286192" flipH="1">
                          <a:off x="5457825" y="0"/>
                          <a:ext cx="405130" cy="256540"/>
                          <a:chOff x="0" y="0"/>
                          <a:chExt cx="1734820" cy="1146653"/>
                        </a:xfrm>
                      </wpg:grpSpPr>
                      <wps:wsp>
                        <wps:cNvPr id="19" name="Freeform 16"/>
                        <wps:cNvSpPr>
                          <a:spLocks/>
                        </wps:cNvSpPr>
                        <wps:spPr bwMode="auto">
                          <a:xfrm>
                            <a:off x="534010" y="826617"/>
                            <a:ext cx="194945" cy="239268"/>
                          </a:xfrm>
                          <a:custGeom>
                            <a:avLst/>
                            <a:gdLst>
                              <a:gd name="T0" fmla="*/ 44 w 52"/>
                              <a:gd name="T1" fmla="*/ 0 h 64"/>
                              <a:gd name="T2" fmla="*/ 18 w 52"/>
                              <a:gd name="T3" fmla="*/ 25 h 64"/>
                              <a:gd name="T4" fmla="*/ 0 w 52"/>
                              <a:gd name="T5" fmla="*/ 27 h 64"/>
                              <a:gd name="T6" fmla="*/ 10 w 52"/>
                              <a:gd name="T7" fmla="*/ 38 h 64"/>
                              <a:gd name="T8" fmla="*/ 14 w 52"/>
                              <a:gd name="T9" fmla="*/ 64 h 64"/>
                              <a:gd name="T10" fmla="*/ 22 w 52"/>
                              <a:gd name="T11" fmla="*/ 38 h 64"/>
                              <a:gd name="T12" fmla="*/ 52 w 52"/>
                              <a:gd name="T13" fmla="*/ 9 h 64"/>
                              <a:gd name="T14" fmla="*/ 44 w 52"/>
                              <a:gd name="T15" fmla="*/ 0 h 6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52" h="64">
                                <a:moveTo>
                                  <a:pt x="44" y="0"/>
                                </a:moveTo>
                                <a:cubicBezTo>
                                  <a:pt x="44" y="0"/>
                                  <a:pt x="25" y="21"/>
                                  <a:pt x="18" y="25"/>
                                </a:cubicBezTo>
                                <a:cubicBezTo>
                                  <a:pt x="11" y="31"/>
                                  <a:pt x="0" y="27"/>
                                  <a:pt x="0" y="27"/>
                                </a:cubicBezTo>
                                <a:cubicBezTo>
                                  <a:pt x="2" y="32"/>
                                  <a:pt x="7" y="33"/>
                                  <a:pt x="10" y="38"/>
                                </a:cubicBezTo>
                                <a:cubicBezTo>
                                  <a:pt x="13" y="46"/>
                                  <a:pt x="10" y="57"/>
                                  <a:pt x="14" y="64"/>
                                </a:cubicBezTo>
                                <a:cubicBezTo>
                                  <a:pt x="14" y="64"/>
                                  <a:pt x="19" y="45"/>
                                  <a:pt x="22" y="38"/>
                                </a:cubicBezTo>
                                <a:cubicBezTo>
                                  <a:pt x="28" y="26"/>
                                  <a:pt x="52" y="9"/>
                                  <a:pt x="52" y="9"/>
                                </a:cubicBezTo>
                                <a:lnTo>
                                  <a:pt x="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941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Freeform 17"/>
                        <wps:cNvSpPr>
                          <a:spLocks/>
                        </wps:cNvSpPr>
                        <wps:spPr bwMode="auto">
                          <a:xfrm>
                            <a:off x="629107" y="899769"/>
                            <a:ext cx="135255" cy="246884"/>
                          </a:xfrm>
                          <a:custGeom>
                            <a:avLst/>
                            <a:gdLst>
                              <a:gd name="T0" fmla="*/ 25 w 36"/>
                              <a:gd name="T1" fmla="*/ 0 h 66"/>
                              <a:gd name="T2" fmla="*/ 14 w 36"/>
                              <a:gd name="T3" fmla="*/ 32 h 66"/>
                              <a:gd name="T4" fmla="*/ 0 w 36"/>
                              <a:gd name="T5" fmla="*/ 41 h 66"/>
                              <a:gd name="T6" fmla="*/ 12 w 36"/>
                              <a:gd name="T7" fmla="*/ 46 h 66"/>
                              <a:gd name="T8" fmla="*/ 25 w 36"/>
                              <a:gd name="T9" fmla="*/ 66 h 66"/>
                              <a:gd name="T10" fmla="*/ 23 w 36"/>
                              <a:gd name="T11" fmla="*/ 40 h 66"/>
                              <a:gd name="T12" fmla="*/ 36 w 36"/>
                              <a:gd name="T13" fmla="*/ 4 h 66"/>
                              <a:gd name="T14" fmla="*/ 25 w 36"/>
                              <a:gd name="T15" fmla="*/ 0 h 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36" h="66">
                                <a:moveTo>
                                  <a:pt x="25" y="0"/>
                                </a:moveTo>
                                <a:cubicBezTo>
                                  <a:pt x="25" y="0"/>
                                  <a:pt x="18" y="25"/>
                                  <a:pt x="14" y="32"/>
                                </a:cubicBezTo>
                                <a:cubicBezTo>
                                  <a:pt x="10" y="39"/>
                                  <a:pt x="0" y="41"/>
                                  <a:pt x="0" y="41"/>
                                </a:cubicBezTo>
                                <a:cubicBezTo>
                                  <a:pt x="4" y="44"/>
                                  <a:pt x="8" y="43"/>
                                  <a:pt x="12" y="46"/>
                                </a:cubicBezTo>
                                <a:cubicBezTo>
                                  <a:pt x="18" y="51"/>
                                  <a:pt x="19" y="62"/>
                                  <a:pt x="25" y="66"/>
                                </a:cubicBezTo>
                                <a:cubicBezTo>
                                  <a:pt x="25" y="66"/>
                                  <a:pt x="23" y="48"/>
                                  <a:pt x="23" y="40"/>
                                </a:cubicBezTo>
                                <a:cubicBezTo>
                                  <a:pt x="23" y="28"/>
                                  <a:pt x="36" y="4"/>
                                  <a:pt x="36" y="4"/>
                                </a:cubicBezTo>
                                <a:lnTo>
                                  <a:pt x="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941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Freeform 18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734820" cy="1032595"/>
                          </a:xfrm>
                          <a:custGeom>
                            <a:avLst/>
                            <a:gdLst>
                              <a:gd name="T0" fmla="*/ 463 w 463"/>
                              <a:gd name="T1" fmla="*/ 142 h 276"/>
                              <a:gd name="T2" fmla="*/ 428 w 463"/>
                              <a:gd name="T3" fmla="*/ 113 h 276"/>
                              <a:gd name="T4" fmla="*/ 319 w 463"/>
                              <a:gd name="T5" fmla="*/ 87 h 276"/>
                              <a:gd name="T6" fmla="*/ 186 w 463"/>
                              <a:gd name="T7" fmla="*/ 0 h 276"/>
                              <a:gd name="T8" fmla="*/ 193 w 463"/>
                              <a:gd name="T9" fmla="*/ 117 h 276"/>
                              <a:gd name="T10" fmla="*/ 210 w 463"/>
                              <a:gd name="T11" fmla="*/ 147 h 276"/>
                              <a:gd name="T12" fmla="*/ 160 w 463"/>
                              <a:gd name="T13" fmla="*/ 177 h 276"/>
                              <a:gd name="T14" fmla="*/ 10 w 463"/>
                              <a:gd name="T15" fmla="*/ 188 h 276"/>
                              <a:gd name="T16" fmla="*/ 33 w 463"/>
                              <a:gd name="T17" fmla="*/ 212 h 276"/>
                              <a:gd name="T18" fmla="*/ 18 w 463"/>
                              <a:gd name="T19" fmla="*/ 246 h 276"/>
                              <a:gd name="T20" fmla="*/ 146 w 463"/>
                              <a:gd name="T21" fmla="*/ 225 h 276"/>
                              <a:gd name="T22" fmla="*/ 283 w 463"/>
                              <a:gd name="T23" fmla="*/ 271 h 276"/>
                              <a:gd name="T24" fmla="*/ 411 w 463"/>
                              <a:gd name="T25" fmla="*/ 159 h 276"/>
                              <a:gd name="T26" fmla="*/ 463 w 463"/>
                              <a:gd name="T27" fmla="*/ 142 h 27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463" h="276">
                                <a:moveTo>
                                  <a:pt x="463" y="142"/>
                                </a:moveTo>
                                <a:cubicBezTo>
                                  <a:pt x="449" y="135"/>
                                  <a:pt x="428" y="127"/>
                                  <a:pt x="428" y="113"/>
                                </a:cubicBezTo>
                                <a:cubicBezTo>
                                  <a:pt x="425" y="46"/>
                                  <a:pt x="349" y="29"/>
                                  <a:pt x="319" y="87"/>
                                </a:cubicBezTo>
                                <a:cubicBezTo>
                                  <a:pt x="269" y="34"/>
                                  <a:pt x="186" y="0"/>
                                  <a:pt x="186" y="0"/>
                                </a:cubicBezTo>
                                <a:cubicBezTo>
                                  <a:pt x="186" y="0"/>
                                  <a:pt x="165" y="61"/>
                                  <a:pt x="193" y="117"/>
                                </a:cubicBezTo>
                                <a:cubicBezTo>
                                  <a:pt x="198" y="128"/>
                                  <a:pt x="204" y="138"/>
                                  <a:pt x="210" y="147"/>
                                </a:cubicBezTo>
                                <a:cubicBezTo>
                                  <a:pt x="192" y="156"/>
                                  <a:pt x="169" y="169"/>
                                  <a:pt x="160" y="177"/>
                                </a:cubicBezTo>
                                <a:cubicBezTo>
                                  <a:pt x="135" y="174"/>
                                  <a:pt x="24" y="170"/>
                                  <a:pt x="10" y="188"/>
                                </a:cubicBezTo>
                                <a:cubicBezTo>
                                  <a:pt x="0" y="199"/>
                                  <a:pt x="31" y="198"/>
                                  <a:pt x="33" y="212"/>
                                </a:cubicBezTo>
                                <a:cubicBezTo>
                                  <a:pt x="35" y="226"/>
                                  <a:pt x="3" y="236"/>
                                  <a:pt x="18" y="246"/>
                                </a:cubicBezTo>
                                <a:cubicBezTo>
                                  <a:pt x="34" y="257"/>
                                  <a:pt x="143" y="225"/>
                                  <a:pt x="146" y="225"/>
                                </a:cubicBezTo>
                                <a:cubicBezTo>
                                  <a:pt x="150" y="229"/>
                                  <a:pt x="209" y="276"/>
                                  <a:pt x="283" y="271"/>
                                </a:cubicBezTo>
                                <a:cubicBezTo>
                                  <a:pt x="382" y="263"/>
                                  <a:pt x="401" y="196"/>
                                  <a:pt x="411" y="159"/>
                                </a:cubicBezTo>
                                <a:cubicBezTo>
                                  <a:pt x="418" y="134"/>
                                  <a:pt x="463" y="142"/>
                                  <a:pt x="463" y="142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Freeform 19"/>
                        <wps:cNvSpPr>
                          <a:spLocks/>
                        </wps:cNvSpPr>
                        <wps:spPr bwMode="auto">
                          <a:xfrm>
                            <a:off x="519379" y="131673"/>
                            <a:ext cx="951865" cy="763499"/>
                          </a:xfrm>
                          <a:custGeom>
                            <a:avLst/>
                            <a:gdLst>
                              <a:gd name="T0" fmla="*/ 6 w 254"/>
                              <a:gd name="T1" fmla="*/ 0 h 204"/>
                              <a:gd name="T2" fmla="*/ 143 w 254"/>
                              <a:gd name="T3" fmla="*/ 186 h 204"/>
                              <a:gd name="T4" fmla="*/ 176 w 254"/>
                              <a:gd name="T5" fmla="*/ 66 h 204"/>
                              <a:gd name="T6" fmla="*/ 6 w 254"/>
                              <a:gd name="T7" fmla="*/ 0 h 20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254" h="204">
                                <a:moveTo>
                                  <a:pt x="6" y="0"/>
                                </a:moveTo>
                                <a:cubicBezTo>
                                  <a:pt x="0" y="67"/>
                                  <a:pt x="50" y="166"/>
                                  <a:pt x="143" y="186"/>
                                </a:cubicBezTo>
                                <a:cubicBezTo>
                                  <a:pt x="228" y="204"/>
                                  <a:pt x="254" y="119"/>
                                  <a:pt x="176" y="66"/>
                                </a:cubicBezTo>
                                <a:cubicBezTo>
                                  <a:pt x="126" y="32"/>
                                  <a:pt x="6" y="0"/>
                                  <a:pt x="6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30" name="Group 9"/>
                      <wpg:cNvGrpSpPr>
                        <a:grpSpLocks noChangeAspect="1"/>
                      </wpg:cNvGrpSpPr>
                      <wpg:grpSpPr>
                        <a:xfrm>
                          <a:off x="0" y="266700"/>
                          <a:ext cx="5946140" cy="535940"/>
                          <a:chOff x="0" y="0"/>
                          <a:chExt cx="5952490" cy="562222"/>
                        </a:xfrm>
                      </wpg:grpSpPr>
                      <wps:wsp>
                        <wps:cNvPr id="31" name="Freeform 31"/>
                        <wps:cNvSpPr>
                          <a:spLocks/>
                        </wps:cNvSpPr>
                        <wps:spPr bwMode="auto">
                          <a:xfrm>
                            <a:off x="0" y="179317"/>
                            <a:ext cx="5952490" cy="382905"/>
                          </a:xfrm>
                          <a:custGeom>
                            <a:avLst/>
                            <a:gdLst>
                              <a:gd name="T0" fmla="*/ 0 w 2179"/>
                              <a:gd name="T1" fmla="*/ 95 h 140"/>
                              <a:gd name="T2" fmla="*/ 317 w 2179"/>
                              <a:gd name="T3" fmla="*/ 57 h 140"/>
                              <a:gd name="T4" fmla="*/ 605 w 2179"/>
                              <a:gd name="T5" fmla="*/ 95 h 140"/>
                              <a:gd name="T6" fmla="*/ 882 w 2179"/>
                              <a:gd name="T7" fmla="*/ 133 h 140"/>
                              <a:gd name="T8" fmla="*/ 1190 w 2179"/>
                              <a:gd name="T9" fmla="*/ 132 h 140"/>
                              <a:gd name="T10" fmla="*/ 1651 w 2179"/>
                              <a:gd name="T11" fmla="*/ 55 h 140"/>
                              <a:gd name="T12" fmla="*/ 2161 w 2179"/>
                              <a:gd name="T13" fmla="*/ 42 h 140"/>
                              <a:gd name="T14" fmla="*/ 2173 w 2179"/>
                              <a:gd name="T15" fmla="*/ 24 h 140"/>
                              <a:gd name="T16" fmla="*/ 1670 w 2179"/>
                              <a:gd name="T17" fmla="*/ 43 h 140"/>
                              <a:gd name="T18" fmla="*/ 1198 w 2179"/>
                              <a:gd name="T19" fmla="*/ 121 h 140"/>
                              <a:gd name="T20" fmla="*/ 888 w 2179"/>
                              <a:gd name="T21" fmla="*/ 121 h 140"/>
                              <a:gd name="T22" fmla="*/ 606 w 2179"/>
                              <a:gd name="T23" fmla="*/ 81 h 140"/>
                              <a:gd name="T24" fmla="*/ 11 w 2179"/>
                              <a:gd name="T25" fmla="*/ 68 h 140"/>
                              <a:gd name="T26" fmla="*/ 0 w 2179"/>
                              <a:gd name="T27" fmla="*/ 95 h 1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2179" h="140">
                                <a:moveTo>
                                  <a:pt x="0" y="95"/>
                                </a:moveTo>
                                <a:cubicBezTo>
                                  <a:pt x="74" y="59"/>
                                  <a:pt x="197" y="52"/>
                                  <a:pt x="317" y="57"/>
                                </a:cubicBezTo>
                                <a:cubicBezTo>
                                  <a:pt x="414" y="61"/>
                                  <a:pt x="510" y="77"/>
                                  <a:pt x="605" y="95"/>
                                </a:cubicBezTo>
                                <a:cubicBezTo>
                                  <a:pt x="697" y="112"/>
                                  <a:pt x="788" y="126"/>
                                  <a:pt x="882" y="133"/>
                                </a:cubicBezTo>
                                <a:cubicBezTo>
                                  <a:pt x="984" y="140"/>
                                  <a:pt x="1087" y="140"/>
                                  <a:pt x="1190" y="132"/>
                                </a:cubicBezTo>
                                <a:cubicBezTo>
                                  <a:pt x="1346" y="119"/>
                                  <a:pt x="1498" y="83"/>
                                  <a:pt x="1651" y="55"/>
                                </a:cubicBezTo>
                                <a:cubicBezTo>
                                  <a:pt x="1821" y="24"/>
                                  <a:pt x="1990" y="18"/>
                                  <a:pt x="2161" y="42"/>
                                </a:cubicBezTo>
                                <a:cubicBezTo>
                                  <a:pt x="2165" y="42"/>
                                  <a:pt x="2179" y="25"/>
                                  <a:pt x="2173" y="24"/>
                                </a:cubicBezTo>
                                <a:cubicBezTo>
                                  <a:pt x="2004" y="0"/>
                                  <a:pt x="1838" y="13"/>
                                  <a:pt x="1670" y="43"/>
                                </a:cubicBezTo>
                                <a:cubicBezTo>
                                  <a:pt x="1513" y="71"/>
                                  <a:pt x="1358" y="109"/>
                                  <a:pt x="1198" y="121"/>
                                </a:cubicBezTo>
                                <a:cubicBezTo>
                                  <a:pt x="1095" y="130"/>
                                  <a:pt x="991" y="129"/>
                                  <a:pt x="888" y="121"/>
                                </a:cubicBezTo>
                                <a:cubicBezTo>
                                  <a:pt x="793" y="114"/>
                                  <a:pt x="700" y="98"/>
                                  <a:pt x="606" y="81"/>
                                </a:cubicBezTo>
                                <a:cubicBezTo>
                                  <a:pt x="530" y="67"/>
                                  <a:pt x="218" y="4"/>
                                  <a:pt x="11" y="68"/>
                                </a:cubicBezTo>
                                <a:lnTo>
                                  <a:pt x="0" y="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tx2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2" name="Group 32"/>
                        <wpg:cNvGrpSpPr>
                          <a:grpSpLocks noChangeAspect="1"/>
                        </wpg:cNvGrpSpPr>
                        <wpg:grpSpPr>
                          <a:xfrm rot="21240751" flipH="1">
                            <a:off x="131448" y="0"/>
                            <a:ext cx="444497" cy="322580"/>
                            <a:chOff x="131448" y="0"/>
                            <a:chExt cx="1555750" cy="1195350"/>
                          </a:xfrm>
                        </wpg:grpSpPr>
                        <wps:wsp>
                          <wps:cNvPr id="33" name="Freeform 33"/>
                          <wps:cNvSpPr>
                            <a:spLocks/>
                          </wps:cNvSpPr>
                          <wps:spPr bwMode="auto">
                            <a:xfrm>
                              <a:off x="921490" y="892455"/>
                              <a:ext cx="184150" cy="302895"/>
                            </a:xfrm>
                            <a:custGeom>
                              <a:avLst/>
                              <a:gdLst>
                                <a:gd name="T0" fmla="*/ 45 w 49"/>
                                <a:gd name="T1" fmla="*/ 2 h 81"/>
                                <a:gd name="T2" fmla="*/ 37 w 49"/>
                                <a:gd name="T3" fmla="*/ 48 h 81"/>
                                <a:gd name="T4" fmla="*/ 49 w 49"/>
                                <a:gd name="T5" fmla="*/ 68 h 81"/>
                                <a:gd name="T6" fmla="*/ 30 w 49"/>
                                <a:gd name="T7" fmla="*/ 66 h 81"/>
                                <a:gd name="T8" fmla="*/ 0 w 49"/>
                                <a:gd name="T9" fmla="*/ 81 h 81"/>
                                <a:gd name="T10" fmla="*/ 21 w 49"/>
                                <a:gd name="T11" fmla="*/ 52 h 81"/>
                                <a:gd name="T12" fmla="*/ 30 w 49"/>
                                <a:gd name="T13" fmla="*/ 0 h 81"/>
                                <a:gd name="T14" fmla="*/ 45 w 49"/>
                                <a:gd name="T15" fmla="*/ 2 h 8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49" h="81">
                                  <a:moveTo>
                                    <a:pt x="45" y="2"/>
                                  </a:moveTo>
                                  <a:cubicBezTo>
                                    <a:pt x="45" y="2"/>
                                    <a:pt x="37" y="38"/>
                                    <a:pt x="37" y="48"/>
                                  </a:cubicBezTo>
                                  <a:cubicBezTo>
                                    <a:pt x="37" y="59"/>
                                    <a:pt x="49" y="68"/>
                                    <a:pt x="49" y="68"/>
                                  </a:cubicBezTo>
                                  <a:cubicBezTo>
                                    <a:pt x="42" y="69"/>
                                    <a:pt x="37" y="64"/>
                                    <a:pt x="30" y="66"/>
                                  </a:cubicBezTo>
                                  <a:cubicBezTo>
                                    <a:pt x="19" y="68"/>
                                    <a:pt x="9" y="79"/>
                                    <a:pt x="0" y="81"/>
                                  </a:cubicBezTo>
                                  <a:cubicBezTo>
                                    <a:pt x="0" y="81"/>
                                    <a:pt x="16" y="61"/>
                                    <a:pt x="21" y="52"/>
                                  </a:cubicBezTo>
                                  <a:cubicBezTo>
                                    <a:pt x="29" y="38"/>
                                    <a:pt x="30" y="0"/>
                                    <a:pt x="30" y="0"/>
                                  </a:cubicBezTo>
                                  <a:lnTo>
                                    <a:pt x="45" y="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7941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" name="Freeform 34"/>
                          <wps:cNvSpPr>
                            <a:spLocks/>
                          </wps:cNvSpPr>
                          <wps:spPr bwMode="auto">
                            <a:xfrm>
                              <a:off x="753240" y="885140"/>
                              <a:ext cx="164465" cy="276860"/>
                            </a:xfrm>
                            <a:custGeom>
                              <a:avLst/>
                              <a:gdLst>
                                <a:gd name="T0" fmla="*/ 44 w 44"/>
                                <a:gd name="T1" fmla="*/ 3 h 74"/>
                                <a:gd name="T2" fmla="*/ 34 w 44"/>
                                <a:gd name="T3" fmla="*/ 45 h 74"/>
                                <a:gd name="T4" fmla="*/ 44 w 44"/>
                                <a:gd name="T5" fmla="*/ 64 h 74"/>
                                <a:gd name="T6" fmla="*/ 27 w 44"/>
                                <a:gd name="T7" fmla="*/ 61 h 74"/>
                                <a:gd name="T8" fmla="*/ 0 w 44"/>
                                <a:gd name="T9" fmla="*/ 74 h 74"/>
                                <a:gd name="T10" fmla="*/ 19 w 44"/>
                                <a:gd name="T11" fmla="*/ 48 h 74"/>
                                <a:gd name="T12" fmla="*/ 30 w 44"/>
                                <a:gd name="T13" fmla="*/ 0 h 74"/>
                                <a:gd name="T14" fmla="*/ 44 w 44"/>
                                <a:gd name="T15" fmla="*/ 3 h 7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44" h="74">
                                  <a:moveTo>
                                    <a:pt x="44" y="3"/>
                                  </a:moveTo>
                                  <a:cubicBezTo>
                                    <a:pt x="44" y="3"/>
                                    <a:pt x="35" y="35"/>
                                    <a:pt x="34" y="45"/>
                                  </a:cubicBezTo>
                                  <a:cubicBezTo>
                                    <a:pt x="34" y="56"/>
                                    <a:pt x="44" y="64"/>
                                    <a:pt x="44" y="64"/>
                                  </a:cubicBezTo>
                                  <a:cubicBezTo>
                                    <a:pt x="37" y="65"/>
                                    <a:pt x="33" y="61"/>
                                    <a:pt x="27" y="61"/>
                                  </a:cubicBezTo>
                                  <a:cubicBezTo>
                                    <a:pt x="17" y="63"/>
                                    <a:pt x="8" y="74"/>
                                    <a:pt x="0" y="74"/>
                                  </a:cubicBezTo>
                                  <a:cubicBezTo>
                                    <a:pt x="0" y="74"/>
                                    <a:pt x="15" y="56"/>
                                    <a:pt x="19" y="48"/>
                                  </a:cubicBezTo>
                                  <a:cubicBezTo>
                                    <a:pt x="28" y="35"/>
                                    <a:pt x="30" y="0"/>
                                    <a:pt x="30" y="0"/>
                                  </a:cubicBezTo>
                                  <a:lnTo>
                                    <a:pt x="44" y="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7941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" name="Freeform 35"/>
                          <wps:cNvSpPr>
                            <a:spLocks/>
                          </wps:cNvSpPr>
                          <wps:spPr bwMode="auto">
                            <a:xfrm>
                              <a:off x="131448" y="0"/>
                              <a:ext cx="1555750" cy="1043940"/>
                            </a:xfrm>
                            <a:custGeom>
                              <a:avLst/>
                              <a:gdLst>
                                <a:gd name="T0" fmla="*/ 376 w 415"/>
                                <a:gd name="T1" fmla="*/ 239 h 279"/>
                                <a:gd name="T2" fmla="*/ 394 w 415"/>
                                <a:gd name="T3" fmla="*/ 219 h 279"/>
                                <a:gd name="T4" fmla="*/ 295 w 415"/>
                                <a:gd name="T5" fmla="*/ 191 h 279"/>
                                <a:gd name="T6" fmla="*/ 164 w 415"/>
                                <a:gd name="T7" fmla="*/ 85 h 279"/>
                                <a:gd name="T8" fmla="*/ 107 w 415"/>
                                <a:gd name="T9" fmla="*/ 4 h 279"/>
                                <a:gd name="T10" fmla="*/ 50 w 415"/>
                                <a:gd name="T11" fmla="*/ 39 h 279"/>
                                <a:gd name="T12" fmla="*/ 0 w 415"/>
                                <a:gd name="T13" fmla="*/ 61 h 279"/>
                                <a:gd name="T14" fmla="*/ 54 w 415"/>
                                <a:gd name="T15" fmla="*/ 80 h 279"/>
                                <a:gd name="T16" fmla="*/ 115 w 415"/>
                                <a:gd name="T17" fmla="*/ 239 h 279"/>
                                <a:gd name="T18" fmla="*/ 306 w 415"/>
                                <a:gd name="T19" fmla="*/ 248 h 279"/>
                                <a:gd name="T20" fmla="*/ 373 w 415"/>
                                <a:gd name="T21" fmla="*/ 261 h 279"/>
                                <a:gd name="T22" fmla="*/ 376 w 415"/>
                                <a:gd name="T23" fmla="*/ 239 h 27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415" h="279">
                                  <a:moveTo>
                                    <a:pt x="376" y="239"/>
                                  </a:moveTo>
                                  <a:cubicBezTo>
                                    <a:pt x="385" y="230"/>
                                    <a:pt x="415" y="229"/>
                                    <a:pt x="394" y="219"/>
                                  </a:cubicBezTo>
                                  <a:cubicBezTo>
                                    <a:pt x="338" y="191"/>
                                    <a:pt x="303" y="206"/>
                                    <a:pt x="295" y="191"/>
                                  </a:cubicBezTo>
                                  <a:cubicBezTo>
                                    <a:pt x="270" y="152"/>
                                    <a:pt x="152" y="117"/>
                                    <a:pt x="164" y="85"/>
                                  </a:cubicBezTo>
                                  <a:cubicBezTo>
                                    <a:pt x="168" y="75"/>
                                    <a:pt x="162" y="11"/>
                                    <a:pt x="107" y="4"/>
                                  </a:cubicBezTo>
                                  <a:cubicBezTo>
                                    <a:pt x="73" y="0"/>
                                    <a:pt x="56" y="27"/>
                                    <a:pt x="50" y="39"/>
                                  </a:cubicBezTo>
                                  <a:cubicBezTo>
                                    <a:pt x="44" y="50"/>
                                    <a:pt x="0" y="61"/>
                                    <a:pt x="0" y="61"/>
                                  </a:cubicBezTo>
                                  <a:cubicBezTo>
                                    <a:pt x="0" y="61"/>
                                    <a:pt x="50" y="71"/>
                                    <a:pt x="54" y="80"/>
                                  </a:cubicBezTo>
                                  <a:cubicBezTo>
                                    <a:pt x="61" y="98"/>
                                    <a:pt x="23" y="186"/>
                                    <a:pt x="115" y="239"/>
                                  </a:cubicBezTo>
                                  <a:cubicBezTo>
                                    <a:pt x="185" y="279"/>
                                    <a:pt x="274" y="262"/>
                                    <a:pt x="306" y="248"/>
                                  </a:cubicBezTo>
                                  <a:cubicBezTo>
                                    <a:pt x="323" y="251"/>
                                    <a:pt x="348" y="260"/>
                                    <a:pt x="373" y="261"/>
                                  </a:cubicBezTo>
                                  <a:cubicBezTo>
                                    <a:pt x="391" y="262"/>
                                    <a:pt x="366" y="249"/>
                                    <a:pt x="376" y="239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chemeClr val="accent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" name="Freeform 36"/>
                          <wps:cNvSpPr>
                            <a:spLocks/>
                          </wps:cNvSpPr>
                          <wps:spPr bwMode="auto">
                            <a:xfrm>
                              <a:off x="299698" y="153620"/>
                              <a:ext cx="1200150" cy="762635"/>
                            </a:xfrm>
                            <a:custGeom>
                              <a:avLst/>
                              <a:gdLst>
                                <a:gd name="T0" fmla="*/ 320 w 320"/>
                                <a:gd name="T1" fmla="*/ 123 h 204"/>
                                <a:gd name="T2" fmla="*/ 57 w 320"/>
                                <a:gd name="T3" fmla="*/ 135 h 204"/>
                                <a:gd name="T4" fmla="*/ 176 w 320"/>
                                <a:gd name="T5" fmla="*/ 66 h 204"/>
                                <a:gd name="T6" fmla="*/ 320 w 320"/>
                                <a:gd name="T7" fmla="*/ 123 h 20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320" h="204">
                                  <a:moveTo>
                                    <a:pt x="320" y="123"/>
                                  </a:moveTo>
                                  <a:cubicBezTo>
                                    <a:pt x="261" y="180"/>
                                    <a:pt x="119" y="204"/>
                                    <a:pt x="57" y="135"/>
                                  </a:cubicBezTo>
                                  <a:cubicBezTo>
                                    <a:pt x="0" y="71"/>
                                    <a:pt x="93" y="0"/>
                                    <a:pt x="176" y="66"/>
                                  </a:cubicBezTo>
                                  <a:cubicBezTo>
                                    <a:pt x="223" y="103"/>
                                    <a:pt x="320" y="123"/>
                                    <a:pt x="320" y="123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chemeClr val="accent2">
                                <a:lumMod val="60000"/>
                                <a:lumOff val="40000"/>
                              </a:scheme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83512C0" id="Continuation footer" o:spid="_x0000_s1026" alt="Horizontal curved branch with a bird sitting on the left side and a flying bird above it on the right side" style="position:absolute;margin-left:-36pt;margin-top:684.7pt;width:468pt;height:63.35pt;z-index:251660288;mso-position-vertical-relative:page;mso-width-relative:margin;mso-height-relative:margin" coordsize="59461,80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">
              <v:group id="Group 17" o:spid="_x0000_s1027" style="position:absolute;left:54578;width:4051;height:2565;rotation:-312598fd;flip:x" coordsize="17348,114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">
                <o:lock v:ext="edit" aspectratio="t"/>
                <v:shape id="Freeform 16" o:spid="_x0000_s1028" style="position:absolute;left:5340;top:8266;width:1949;height:2392;visibility:visible;mso-wrap-style:square;v-text-anchor:top" coordsize="52,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" path="m44,c44,,25,21,18,25,11,31,,27,,27v2,5,7,6,10,11c13,46,10,57,14,64v,,5,-19,8,-26c28,26,52,9,52,9l44,xe" fillcolor="#f7941e" stroked="f">
                  <v:path arrowok="t" o:connecttype="custom" o:connectlocs="164953,0;67481,93464;0,100941;37489,142065;52485,239268;82477,142065;194945,33647;164953,0" o:connectangles="0,0,0,0,0,0,0,0"/>
                </v:shape>
                <v:shape id="Freeform 17" o:spid="_x0000_s1029" style="position:absolute;left:6291;top:8997;width:1352;height:2469;visibility:visible;mso-wrap-style:square;v-text-anchor:top" coordsize="36,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" path="m25,v,,-7,25,-11,32c10,39,,41,,41v4,3,8,2,12,5c18,51,19,62,25,66v,,-2,-18,-2,-26c23,28,36,4,36,4l25,xe" fillcolor="#f7941e" stroked="f">
                  <v:path arrowok="t" o:connecttype="custom" o:connectlocs="93927,0;52599,119701;0,153367;45085,172071;93927,246884;86413,149627;135255,14963;93927,0" o:connectangles="0,0,0,0,0,0,0,0"/>
                </v:shape>
                <v:shape id="Freeform 18" o:spid="_x0000_s1030" style="position:absolute;width:17348;height:10325;visibility:visible;mso-wrap-style:square;v-text-anchor:top" coordsize="463,2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" path="m463,142v-14,-7,-35,-15,-35,-29c425,46,349,29,319,87,269,34,186,,186,v,,-21,61,7,117c198,128,204,138,210,147v-18,9,-41,22,-50,30c135,174,24,170,10,188,,199,31,198,33,212v2,14,-30,24,-15,34c34,257,143,225,146,225v4,4,63,51,137,46c382,263,401,196,411,159v7,-25,52,-17,52,-17xe" fillcolor="#ed7d31 [3205]" stroked="f">
                  <v:path arrowok="t" o:connecttype="custom" o:connectlocs="1734820,531263;1603678,422765;1195265,325492;696926,0;723154,437730;786851,549969;599506,662208;37469,703362;123648,793153;67444,920356;547049,841789;1060376,1013889;1539981,594865;1734820,531263" o:connectangles="0,0,0,0,0,0,0,0,0,0,0,0,0,0"/>
                </v:shape>
                <v:shape id="Freeform 19" o:spid="_x0000_s1031" style="position:absolute;left:5193;top:1316;width:9519;height:7635;visibility:visible;mso-wrap-style:square;v-text-anchor:top" coordsize="254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" path="m6,c,67,50,166,143,186v85,18,111,-67,33,-120c126,32,6,,6,xe" fillcolor="#f4b083 [1941]" stroked="f">
                  <v:path arrowok="t" o:connecttype="custom" o:connectlocs="22485,0;535893,696131;659560,247014;22485,0" o:connectangles="0,0,0,0"/>
                </v:shape>
              </v:group>
              <v:group id="Group 9" o:spid="_x0000_s1032" style="position:absolute;top:2667;width:59461;height:5359" coordsize="59524,56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<o:lock v:ext="edit" aspectratio="t"/>
                <v:shape id="Freeform 31" o:spid="_x0000_s1033" style="position:absolute;top:1793;width:59524;height:3829;visibility:visible;mso-wrap-style:square;v-text-anchor:top" coordsize="2179,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" path="m,95c74,59,197,52,317,57v97,4,193,20,288,38c697,112,788,126,882,133v102,7,205,7,308,-1c1346,119,1498,83,1651,55,1821,24,1990,18,2161,42v4,,18,-17,12,-18c2004,,1838,13,1670,43v-157,28,-312,66,-472,78c1095,130,991,129,888,121,793,114,700,98,606,81,530,67,218,4,11,68l,95xe" fillcolor="#44546a [3215]" stroked="f">
                  <v:path arrowok="t" o:connecttype="custom" o:connectlocs="0,259828;865966,155897;1652711,259828;2409406,363760;3250786,361025;4510124,150427;5903318,114872;5936099,65641;4562028,117607;3272640,330939;2425797,330939;1655442,221538;30049,185982;0,259828" o:connectangles="0,0,0,0,0,0,0,0,0,0,0,0,0,0"/>
                </v:shape>
                <v:group id="Group 32" o:spid="_x0000_s1034" style="position:absolute;left:1314;width:4445;height:3225;rotation:392396fd;flip:x" coordorigin="1314" coordsize="15557,11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">
                  <o:lock v:ext="edit" aspectratio="t"/>
                  <v:shape id="Freeform 33" o:spid="_x0000_s1035" style="position:absolute;left:9214;top:8924;width:1842;height:3029;visibility:visible;mso-wrap-style:square;v-text-anchor:top" coordsize="49,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" path="m45,2v,,-8,36,-8,46c37,59,49,68,49,68,42,69,37,64,30,66,19,68,9,79,,81,,81,16,61,21,52,29,38,30,,30,l45,2xe" fillcolor="#f7941e" stroked="f">
                    <v:path arrowok="t" o:connecttype="custom" o:connectlocs="169117,7479;139052,179493;184150,254282;112745,246803;0,302895;78921,194451;112745,0;169117,7479" o:connectangles="0,0,0,0,0,0,0,0"/>
                  </v:shape>
                  <v:shape id="Freeform 34" o:spid="_x0000_s1036" style="position:absolute;left:7532;top:8851;width:1645;height:2769;visibility:visible;mso-wrap-style:square;v-text-anchor:top" coordsize="44,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" path="m44,3v,,-9,32,-10,42c34,56,44,64,44,64,37,65,33,61,27,61,17,63,8,74,,74,,74,15,56,19,48,28,35,30,,30,l44,3xe" fillcolor="#f7941e" stroked="f">
                    <v:path arrowok="t" o:connecttype="custom" o:connectlocs="164465,11224;127087,168361;164465,239446;100922,228222;0,276860;71019,179585;112135,0;164465,11224" o:connectangles="0,0,0,0,0,0,0,0"/>
                  </v:shape>
                  <v:shape id="Freeform 35" o:spid="_x0000_s1037" style="position:absolute;left:1314;width:15557;height:10439;visibility:visible;mso-wrap-style:square;v-text-anchor:top" coordsize="415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" path="m376,239v9,-9,39,-10,18,-20c338,191,303,206,295,191,270,152,152,117,164,85,168,75,162,11,107,4,73,,56,27,50,39,44,50,,61,,61v,,50,10,54,19c61,98,23,186,115,239v70,40,159,23,191,9c323,251,348,260,373,261v18,1,-7,-12,3,-22xe" fillcolor="#ed7d31 [3205]" stroked="f">
                    <v:path arrowok="t" o:connecttype="custom" o:connectlocs="1409547,894271;1477025,819437;1105895,714669;614802,318046;401121,14967;187440,145927;0,228245;202435,299338;431111,894271;1147131,927947;1398301,976589;1409547,894271" o:connectangles="0,0,0,0,0,0,0,0,0,0,0,0"/>
                  </v:shape>
                  <v:shape id="Freeform 36" o:spid="_x0000_s1038" style="position:absolute;left:2996;top:1536;width:12002;height:7626;visibility:visible;mso-wrap-style:square;v-text-anchor:top" coordsize="320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" path="m320,123c261,180,119,204,57,135,,71,93,,176,66v47,37,144,57,144,57xe" fillcolor="#f4b083 [1941]" stroked="f">
                    <v:path arrowok="t" o:connecttype="custom" o:connectlocs="1200150,459824;213777,504685;660083,246735;1200150,459824" o:connectangles="0,0,0,0"/>
                  </v:shape>
                </v:group>
              </v:group>
              <w10:wrap anchory="page"/>
              <w10:anchorlock/>
            </v:group>
          </w:pict>
        </mc:Fallback>
      </mc:AlternateContent>
    </w:r>
    <w:r w:rsidR="00757E9C">
      <w:t xml:space="preserve">Page </w:t>
    </w:r>
    <w:r w:rsidR="00757E9C">
      <w:fldChar w:fldCharType="begin"/>
    </w:r>
    <w:r w:rsidR="00757E9C">
      <w:instrText xml:space="preserve"> Page \# 0# </w:instrText>
    </w:r>
    <w:r w:rsidR="00757E9C">
      <w:fldChar w:fldCharType="separate"/>
    </w:r>
    <w:r w:rsidR="000F7122">
      <w:rPr>
        <w:noProof/>
      </w:rPr>
      <w:t>02</w:t>
    </w:r>
    <w:r w:rsidR="00757E9C"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97BA2C" w14:textId="1C5CD51A" w:rsidR="004B2061" w:rsidRPr="004B2061" w:rsidRDefault="00DF131B" w:rsidP="00DF131B">
    <w:pPr>
      <w:pStyle w:val="Footer"/>
      <w:jc w:val="left"/>
      <w:rPr>
        <w:color w:val="767171" w:themeColor="background2" w:themeShade="80"/>
        <w:sz w:val="20"/>
        <w:szCs w:val="20"/>
      </w:rPr>
    </w:pPr>
    <w:r w:rsidRPr="004B2061">
      <w:rPr>
        <w:noProof/>
      </w:rPr>
      <w:drawing>
        <wp:anchor distT="0" distB="0" distL="114300" distR="114300" simplePos="0" relativeHeight="251664384" behindDoc="1" locked="0" layoutInCell="1" allowOverlap="1" wp14:anchorId="1A596A66" wp14:editId="22E28244">
          <wp:simplePos x="0" y="0"/>
          <wp:positionH relativeFrom="column">
            <wp:posOffset>-66675</wp:posOffset>
          </wp:positionH>
          <wp:positionV relativeFrom="paragraph">
            <wp:posOffset>67310</wp:posOffset>
          </wp:positionV>
          <wp:extent cx="714375" cy="640715"/>
          <wp:effectExtent l="0" t="0" r="9525" b="6985"/>
          <wp:wrapNone/>
          <wp:docPr id="1941958364" name="Picture 1941958364" descr="http://www.clipartbest.com/cliparts/aTq/eyB/aTqeyB8Xc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" descr="http://www.clipartbest.com/cliparts/aTq/eyB/aTqeyB8Xc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4375" cy="6407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B2061">
      <w:rPr>
        <w:color w:val="767171" w:themeColor="background2" w:themeShade="80"/>
        <w:sz w:val="20"/>
        <w:szCs w:val="20"/>
      </w:rPr>
      <w:tab/>
    </w:r>
    <w:r w:rsidR="004B2061">
      <w:rPr>
        <w:color w:val="767171" w:themeColor="background2" w:themeShade="80"/>
        <w:sz w:val="20"/>
        <w:szCs w:val="20"/>
      </w:rPr>
      <w:tab/>
    </w:r>
    <w:r w:rsidR="004B2061">
      <w:rPr>
        <w:color w:val="767171" w:themeColor="background2" w:themeShade="80"/>
        <w:sz w:val="20"/>
        <w:szCs w:val="20"/>
      </w:rPr>
      <w:tab/>
    </w:r>
    <w:r w:rsidR="004B2061">
      <w:rPr>
        <w:color w:val="767171" w:themeColor="background2" w:themeShade="80"/>
        <w:sz w:val="20"/>
        <w:szCs w:val="20"/>
      </w:rPr>
      <w:tab/>
    </w:r>
    <w:r w:rsidR="004B2061">
      <w:rPr>
        <w:color w:val="767171" w:themeColor="background2" w:themeShade="80"/>
        <w:sz w:val="20"/>
        <w:szCs w:val="20"/>
      </w:rPr>
      <w:tab/>
    </w:r>
    <w:r w:rsidR="004B2061">
      <w:rPr>
        <w:color w:val="767171" w:themeColor="background2" w:themeShade="80"/>
        <w:sz w:val="20"/>
        <w:szCs w:val="20"/>
      </w:rPr>
      <w:tab/>
    </w:r>
    <w:bookmarkStart w:id="0" w:name="_Hlk534199577"/>
  </w:p>
  <w:bookmarkEnd w:id="0"/>
  <w:p w14:paraId="3D2B7827" w14:textId="75FDB974" w:rsidR="004B2061" w:rsidRDefault="00DF131B" w:rsidP="004B2061">
    <w:pPr>
      <w:pStyle w:val="Footer"/>
      <w:jc w:val="left"/>
      <w:rPr>
        <w:color w:val="767171" w:themeColor="background2" w:themeShade="80"/>
      </w:rPr>
    </w:pPr>
    <w:r w:rsidRPr="004B2061"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FCAC959" wp14:editId="5554DF14">
              <wp:simplePos x="0" y="0"/>
              <wp:positionH relativeFrom="margin">
                <wp:posOffset>0</wp:posOffset>
              </wp:positionH>
              <wp:positionV relativeFrom="paragraph">
                <wp:posOffset>196215</wp:posOffset>
              </wp:positionV>
              <wp:extent cx="5943600" cy="390525"/>
              <wp:effectExtent l="0" t="0" r="0" b="9525"/>
              <wp:wrapSquare wrapText="bothSides"/>
              <wp:docPr id="38" name="Freeform 3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943600" cy="390525"/>
                      </a:xfrm>
                      <a:custGeom>
                        <a:avLst/>
                        <a:gdLst>
                          <a:gd name="T0" fmla="*/ 0 w 2179"/>
                          <a:gd name="T1" fmla="*/ 95 h 140"/>
                          <a:gd name="T2" fmla="*/ 317 w 2179"/>
                          <a:gd name="T3" fmla="*/ 57 h 140"/>
                          <a:gd name="T4" fmla="*/ 605 w 2179"/>
                          <a:gd name="T5" fmla="*/ 95 h 140"/>
                          <a:gd name="T6" fmla="*/ 882 w 2179"/>
                          <a:gd name="T7" fmla="*/ 133 h 140"/>
                          <a:gd name="T8" fmla="*/ 1190 w 2179"/>
                          <a:gd name="T9" fmla="*/ 132 h 140"/>
                          <a:gd name="T10" fmla="*/ 1651 w 2179"/>
                          <a:gd name="T11" fmla="*/ 55 h 140"/>
                          <a:gd name="T12" fmla="*/ 2161 w 2179"/>
                          <a:gd name="T13" fmla="*/ 42 h 140"/>
                          <a:gd name="T14" fmla="*/ 2173 w 2179"/>
                          <a:gd name="T15" fmla="*/ 24 h 140"/>
                          <a:gd name="T16" fmla="*/ 1670 w 2179"/>
                          <a:gd name="T17" fmla="*/ 43 h 140"/>
                          <a:gd name="T18" fmla="*/ 1198 w 2179"/>
                          <a:gd name="T19" fmla="*/ 121 h 140"/>
                          <a:gd name="T20" fmla="*/ 888 w 2179"/>
                          <a:gd name="T21" fmla="*/ 121 h 140"/>
                          <a:gd name="T22" fmla="*/ 606 w 2179"/>
                          <a:gd name="T23" fmla="*/ 81 h 140"/>
                          <a:gd name="T24" fmla="*/ 11 w 2179"/>
                          <a:gd name="T25" fmla="*/ 68 h 140"/>
                          <a:gd name="T26" fmla="*/ 0 w 2179"/>
                          <a:gd name="T27" fmla="*/ 95 h 140"/>
                        </a:gdLst>
                        <a:ahLst/>
                        <a:cxnLst>
                          <a:cxn ang="0">
                            <a:pos x="T0" y="T1"/>
                          </a:cxn>
                          <a:cxn ang="0">
                            <a:pos x="T2" y="T3"/>
                          </a:cxn>
                          <a:cxn ang="0">
                            <a:pos x="T4" y="T5"/>
                          </a:cxn>
                          <a:cxn ang="0">
                            <a:pos x="T6" y="T7"/>
                          </a:cxn>
                          <a:cxn ang="0">
                            <a:pos x="T8" y="T9"/>
                          </a:cxn>
                          <a:cxn ang="0">
                            <a:pos x="T10" y="T11"/>
                          </a:cxn>
                          <a:cxn ang="0">
                            <a:pos x="T12" y="T13"/>
                          </a:cxn>
                          <a:cxn ang="0">
                            <a:pos x="T14" y="T15"/>
                          </a:cxn>
                          <a:cxn ang="0">
                            <a:pos x="T16" y="T17"/>
                          </a:cxn>
                          <a:cxn ang="0">
                            <a:pos x="T18" y="T19"/>
                          </a:cxn>
                          <a:cxn ang="0">
                            <a:pos x="T20" y="T21"/>
                          </a:cxn>
                          <a:cxn ang="0">
                            <a:pos x="T22" y="T23"/>
                          </a:cxn>
                          <a:cxn ang="0">
                            <a:pos x="T24" y="T25"/>
                          </a:cxn>
                          <a:cxn ang="0">
                            <a:pos x="T26" y="T27"/>
                          </a:cxn>
                        </a:cxnLst>
                        <a:rect l="0" t="0" r="r" b="b"/>
                        <a:pathLst>
                          <a:path w="2179" h="140">
                            <a:moveTo>
                              <a:pt x="0" y="95"/>
                            </a:moveTo>
                            <a:cubicBezTo>
                              <a:pt x="74" y="59"/>
                              <a:pt x="197" y="52"/>
                              <a:pt x="317" y="57"/>
                            </a:cubicBezTo>
                            <a:cubicBezTo>
                              <a:pt x="414" y="61"/>
                              <a:pt x="510" y="77"/>
                              <a:pt x="605" y="95"/>
                            </a:cubicBezTo>
                            <a:cubicBezTo>
                              <a:pt x="697" y="112"/>
                              <a:pt x="788" y="126"/>
                              <a:pt x="882" y="133"/>
                            </a:cubicBezTo>
                            <a:cubicBezTo>
                              <a:pt x="984" y="140"/>
                              <a:pt x="1087" y="140"/>
                              <a:pt x="1190" y="132"/>
                            </a:cubicBezTo>
                            <a:cubicBezTo>
                              <a:pt x="1346" y="119"/>
                              <a:pt x="1498" y="83"/>
                              <a:pt x="1651" y="55"/>
                            </a:cubicBezTo>
                            <a:cubicBezTo>
                              <a:pt x="1821" y="24"/>
                              <a:pt x="1990" y="18"/>
                              <a:pt x="2161" y="42"/>
                            </a:cubicBezTo>
                            <a:cubicBezTo>
                              <a:pt x="2165" y="42"/>
                              <a:pt x="2179" y="25"/>
                              <a:pt x="2173" y="24"/>
                            </a:cubicBezTo>
                            <a:cubicBezTo>
                              <a:pt x="2004" y="0"/>
                              <a:pt x="1838" y="13"/>
                              <a:pt x="1670" y="43"/>
                            </a:cubicBezTo>
                            <a:cubicBezTo>
                              <a:pt x="1513" y="71"/>
                              <a:pt x="1358" y="109"/>
                              <a:pt x="1198" y="121"/>
                            </a:cubicBezTo>
                            <a:cubicBezTo>
                              <a:pt x="1095" y="130"/>
                              <a:pt x="991" y="129"/>
                              <a:pt x="888" y="121"/>
                            </a:cubicBezTo>
                            <a:cubicBezTo>
                              <a:pt x="793" y="114"/>
                              <a:pt x="700" y="98"/>
                              <a:pt x="606" y="81"/>
                            </a:cubicBezTo>
                            <a:cubicBezTo>
                              <a:pt x="530" y="67"/>
                              <a:pt x="218" y="4"/>
                              <a:pt x="11" y="68"/>
                            </a:cubicBezTo>
                            <a:lnTo>
                              <a:pt x="0" y="95"/>
                            </a:lnTo>
                            <a:close/>
                          </a:path>
                        </a:pathLst>
                      </a:custGeom>
                      <a:solidFill>
                        <a:srgbClr val="725E54"/>
                      </a:solidFill>
                      <a:ln>
                        <a:noFill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2079CC7" id="Freeform 38" o:spid="_x0000_s1026" style="position:absolute;margin-left:0;margin-top:15.45pt;width:468pt;height:30.75pt;z-index:25166336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coordsize="2179,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" path="m,95c74,59,197,52,317,57v97,4,193,20,288,38c697,112,788,126,882,133v102,7,205,7,308,-1c1346,119,1498,83,1651,55,1821,24,1990,18,2161,42v4,,18,-17,12,-18c2004,,1838,13,1670,43v-157,28,-312,66,-472,78c1095,130,991,129,888,121,793,114,700,98,606,81,530,67,218,4,11,68l,95xe" fillcolor="#725e54" stroked="f">
              <v:path arrowok="t" o:connecttype="custom" o:connectlocs="0,264999;864672,158999;1650242,264999;2405808,370999;3245931,368209;4503389,153421;5894502,117158;5927234,66947;4555214,119947;3267753,337525;2422174,337525;1652970,225947;30004,189684;0,264999" o:connectangles="0,0,0,0,0,0,0,0,0,0,0,0,0,0"/>
              <w10:wrap type="square" anchorx="margin"/>
            </v:shape>
          </w:pict>
        </mc:Fallback>
      </mc:AlternateContent>
    </w:r>
  </w:p>
  <w:p w14:paraId="34246101" w14:textId="045198FA" w:rsidR="004B2061" w:rsidRDefault="004B2061" w:rsidP="004B2061">
    <w:pPr>
      <w:pStyle w:val="Footer"/>
      <w:jc w:val="left"/>
      <w:rPr>
        <w:color w:val="767171" w:themeColor="background2" w:themeShade="80"/>
      </w:rPr>
    </w:pPr>
  </w:p>
  <w:p w14:paraId="07FAE90A" w14:textId="0C716A0A" w:rsidR="004B2061" w:rsidRPr="004B2061" w:rsidRDefault="004B2061" w:rsidP="004B2061">
    <w:pPr>
      <w:ind w:left="-720" w:right="-720"/>
      <w:rPr>
        <w:rFonts w:asciiTheme="majorHAnsi" w:hAnsiTheme="majorHAnsi"/>
        <w:color w:val="833C0B" w:themeColor="accent2" w:themeShade="80"/>
      </w:rPr>
    </w:pPr>
  </w:p>
  <w:p w14:paraId="49666DAF" w14:textId="77777777" w:rsidR="004B2061" w:rsidRPr="004B2061" w:rsidRDefault="004B2061" w:rsidP="004B2061">
    <w:pPr>
      <w:pStyle w:val="Footer"/>
      <w:jc w:val="left"/>
      <w:rPr>
        <w:color w:val="767171" w:themeColor="background2" w:themeShade="8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1BD313" w14:textId="77777777" w:rsidR="00842A06" w:rsidRDefault="00842A06">
      <w:r>
        <w:separator/>
      </w:r>
    </w:p>
    <w:p w14:paraId="487D759D" w14:textId="77777777" w:rsidR="00842A06" w:rsidRDefault="00842A06"/>
  </w:footnote>
  <w:footnote w:type="continuationSeparator" w:id="0">
    <w:p w14:paraId="34952862" w14:textId="77777777" w:rsidR="00842A06" w:rsidRDefault="00842A06">
      <w:r>
        <w:continuationSeparator/>
      </w:r>
    </w:p>
    <w:p w14:paraId="593AF7BD" w14:textId="77777777" w:rsidR="00842A06" w:rsidRDefault="00842A0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F25BF" w14:textId="43BE1981" w:rsidR="0098305D" w:rsidRPr="008C52ED" w:rsidRDefault="00D8662A" w:rsidP="0098305D">
    <w:pPr>
      <w:jc w:val="center"/>
      <w:rPr>
        <w:rFonts w:ascii="Calibri" w:hAnsi="Calibri" w:cs="Calibri"/>
        <w:b/>
        <w:sz w:val="36"/>
        <w:szCs w:val="3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8CCF8E3" wp14:editId="6813C889">
              <wp:simplePos x="0" y="0"/>
              <wp:positionH relativeFrom="column">
                <wp:posOffset>4210050</wp:posOffset>
              </wp:positionH>
              <wp:positionV relativeFrom="paragraph">
                <wp:posOffset>-45720</wp:posOffset>
              </wp:positionV>
              <wp:extent cx="2401570" cy="1514475"/>
              <wp:effectExtent l="0" t="0" r="0" b="9525"/>
              <wp:wrapNone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01570" cy="151447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/>
                      </a:lnRef>
                      <a:fillRef idx="1">
                        <a:schemeClr val="l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2271C32" w14:textId="77777777" w:rsidR="005900CA" w:rsidRDefault="005900CA" w:rsidP="00A30C6C">
                          <w:pPr>
                            <w:spacing w:line="360" w:lineRule="auto"/>
                            <w:jc w:val="center"/>
                            <w:rPr>
                              <w:rFonts w:asciiTheme="minorHAnsi" w:hAnsiTheme="minorHAnsi" w:cstheme="minorHAnsi"/>
                              <w:color w:val="767171" w:themeColor="background2" w:themeShade="80"/>
                              <w:sz w:val="22"/>
                              <w:szCs w:val="22"/>
                            </w:rPr>
                          </w:pPr>
                        </w:p>
                        <w:p w14:paraId="1EBAA772" w14:textId="3C78677E" w:rsidR="00A30C6C" w:rsidRPr="000929EE" w:rsidRDefault="009B33B5" w:rsidP="00A30C6C">
                          <w:pPr>
                            <w:spacing w:line="360" w:lineRule="auto"/>
                            <w:jc w:val="center"/>
                            <w:rPr>
                              <w:rFonts w:asciiTheme="minorHAnsi" w:hAnsiTheme="minorHAnsi" w:cstheme="minorHAnsi"/>
                              <w:sz w:val="22"/>
                              <w:szCs w:val="22"/>
                            </w:rPr>
                          </w:pPr>
                          <w:r w:rsidRPr="000929EE">
                            <w:rPr>
                              <w:rFonts w:asciiTheme="minorHAnsi" w:hAnsiTheme="minorHAnsi" w:cstheme="minorHAnsi"/>
                              <w:sz w:val="22"/>
                              <w:szCs w:val="22"/>
                            </w:rPr>
                            <w:t xml:space="preserve">Old School Centre, </w:t>
                          </w:r>
                        </w:p>
                        <w:p w14:paraId="08DC5D4F" w14:textId="7BF1D3F4" w:rsidR="00A30C6C" w:rsidRPr="000929EE" w:rsidRDefault="009B33B5" w:rsidP="00A30C6C">
                          <w:pPr>
                            <w:spacing w:line="360" w:lineRule="auto"/>
                            <w:jc w:val="center"/>
                            <w:rPr>
                              <w:rFonts w:asciiTheme="minorHAnsi" w:hAnsiTheme="minorHAnsi" w:cstheme="minorHAnsi"/>
                              <w:sz w:val="22"/>
                              <w:szCs w:val="22"/>
                            </w:rPr>
                          </w:pPr>
                          <w:r w:rsidRPr="000929EE">
                            <w:rPr>
                              <w:rFonts w:asciiTheme="minorHAnsi" w:hAnsiTheme="minorHAnsi" w:cstheme="minorHAnsi"/>
                              <w:sz w:val="22"/>
                              <w:szCs w:val="22"/>
                            </w:rPr>
                            <w:t>West End</w:t>
                          </w:r>
                          <w:r w:rsidR="00A30C6C" w:rsidRPr="000929EE">
                            <w:rPr>
                              <w:rFonts w:asciiTheme="minorHAnsi" w:hAnsiTheme="minorHAnsi" w:cstheme="minorHAnsi"/>
                              <w:sz w:val="22"/>
                              <w:szCs w:val="22"/>
                            </w:rPr>
                            <w:t xml:space="preserve">, </w:t>
                          </w:r>
                          <w:r w:rsidRPr="000929EE">
                            <w:rPr>
                              <w:rFonts w:asciiTheme="minorHAnsi" w:hAnsiTheme="minorHAnsi" w:cstheme="minorHAnsi"/>
                              <w:sz w:val="22"/>
                              <w:szCs w:val="22"/>
                            </w:rPr>
                            <w:t xml:space="preserve">Porlock, </w:t>
                          </w:r>
                        </w:p>
                        <w:p w14:paraId="31CBB557" w14:textId="00A2ADCA" w:rsidR="009B33B5" w:rsidRPr="000929EE" w:rsidRDefault="009B33B5" w:rsidP="00A30C6C">
                          <w:pPr>
                            <w:spacing w:line="360" w:lineRule="auto"/>
                            <w:jc w:val="center"/>
                            <w:rPr>
                              <w:rFonts w:asciiTheme="minorHAnsi" w:hAnsiTheme="minorHAnsi" w:cstheme="minorHAnsi"/>
                              <w:sz w:val="22"/>
                              <w:szCs w:val="22"/>
                            </w:rPr>
                          </w:pPr>
                          <w:r w:rsidRPr="000929EE">
                            <w:rPr>
                              <w:rFonts w:asciiTheme="minorHAnsi" w:hAnsiTheme="minorHAnsi" w:cstheme="minorHAnsi"/>
                              <w:sz w:val="22"/>
                              <w:szCs w:val="22"/>
                            </w:rPr>
                            <w:t>Somerset</w:t>
                          </w:r>
                          <w:r w:rsidR="00A30C6C" w:rsidRPr="000929EE">
                            <w:rPr>
                              <w:rFonts w:asciiTheme="minorHAnsi" w:hAnsiTheme="minorHAnsi" w:cstheme="minorHAnsi"/>
                              <w:sz w:val="22"/>
                              <w:szCs w:val="22"/>
                            </w:rPr>
                            <w:t xml:space="preserve"> </w:t>
                          </w:r>
                          <w:r w:rsidRPr="000929EE">
                            <w:rPr>
                              <w:rFonts w:asciiTheme="minorHAnsi" w:hAnsiTheme="minorHAnsi" w:cstheme="minorHAnsi"/>
                              <w:sz w:val="22"/>
                              <w:szCs w:val="22"/>
                            </w:rPr>
                            <w:t>TA24 8</w:t>
                          </w:r>
                          <w:r w:rsidR="00D8662A" w:rsidRPr="000929EE">
                            <w:rPr>
                              <w:rFonts w:asciiTheme="minorHAnsi" w:hAnsiTheme="minorHAnsi" w:cstheme="minorHAnsi"/>
                              <w:sz w:val="22"/>
                              <w:szCs w:val="22"/>
                            </w:rPr>
                            <w:t>NP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8CCF8E3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left:0;text-align:left;margin-left:331.5pt;margin-top:-3.6pt;width:189.1pt;height:119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" fillcolor="white [3201]" stroked="f" strokeweight="1pt">
              <v:textbox>
                <w:txbxContent>
                  <w:p w14:paraId="72271C32" w14:textId="77777777" w:rsidR="005900CA" w:rsidRDefault="005900CA" w:rsidP="00A30C6C">
                    <w:pPr>
                      <w:spacing w:line="360" w:lineRule="auto"/>
                      <w:jc w:val="center"/>
                      <w:rPr>
                        <w:rFonts w:asciiTheme="minorHAnsi" w:hAnsiTheme="minorHAnsi" w:cstheme="minorHAnsi"/>
                        <w:color w:val="767171" w:themeColor="background2" w:themeShade="80"/>
                        <w:sz w:val="22"/>
                        <w:szCs w:val="22"/>
                      </w:rPr>
                    </w:pPr>
                  </w:p>
                  <w:p w14:paraId="1EBAA772" w14:textId="3C78677E" w:rsidR="00A30C6C" w:rsidRPr="000929EE" w:rsidRDefault="009B33B5" w:rsidP="00A30C6C">
                    <w:pPr>
                      <w:spacing w:line="360" w:lineRule="auto"/>
                      <w:jc w:val="center"/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</w:pPr>
                    <w:r w:rsidRPr="000929EE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Old School Centre, </w:t>
                    </w:r>
                  </w:p>
                  <w:p w14:paraId="08DC5D4F" w14:textId="7BF1D3F4" w:rsidR="00A30C6C" w:rsidRPr="000929EE" w:rsidRDefault="009B33B5" w:rsidP="00A30C6C">
                    <w:pPr>
                      <w:spacing w:line="360" w:lineRule="auto"/>
                      <w:jc w:val="center"/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</w:pPr>
                    <w:r w:rsidRPr="000929EE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West End</w:t>
                    </w:r>
                    <w:r w:rsidR="00A30C6C" w:rsidRPr="000929EE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, </w:t>
                    </w:r>
                    <w:r w:rsidRPr="000929EE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Porlock, </w:t>
                    </w:r>
                  </w:p>
                  <w:p w14:paraId="31CBB557" w14:textId="00A2ADCA" w:rsidR="009B33B5" w:rsidRPr="000929EE" w:rsidRDefault="009B33B5" w:rsidP="00A30C6C">
                    <w:pPr>
                      <w:spacing w:line="360" w:lineRule="auto"/>
                      <w:jc w:val="center"/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</w:pPr>
                    <w:r w:rsidRPr="000929EE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Somerset</w:t>
                    </w:r>
                    <w:r w:rsidR="00A30C6C" w:rsidRPr="000929EE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r w:rsidRPr="000929EE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TA24 8</w:t>
                    </w:r>
                    <w:r w:rsidR="00D8662A" w:rsidRPr="000929EE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NP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806B7CF" wp14:editId="59C43335">
              <wp:simplePos x="0" y="0"/>
              <wp:positionH relativeFrom="column">
                <wp:posOffset>0</wp:posOffset>
              </wp:positionH>
              <wp:positionV relativeFrom="paragraph">
                <wp:posOffset>-38100</wp:posOffset>
              </wp:positionV>
              <wp:extent cx="2312670" cy="1485900"/>
              <wp:effectExtent l="0" t="0" r="0" b="0"/>
              <wp:wrapNone/>
              <wp:docPr id="3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12670" cy="148590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txbx>
                      <w:txbxContent>
                        <w:p w14:paraId="5DFB486A" w14:textId="77777777" w:rsidR="005900CA" w:rsidRDefault="005900CA" w:rsidP="00D8662A">
                          <w:pPr>
                            <w:spacing w:line="360" w:lineRule="auto"/>
                            <w:rPr>
                              <w:rFonts w:asciiTheme="minorHAnsi" w:hAnsiTheme="minorHAnsi" w:cstheme="minorHAnsi"/>
                              <w:color w:val="767171" w:themeColor="background2" w:themeShade="80"/>
                              <w:sz w:val="22"/>
                              <w:szCs w:val="22"/>
                            </w:rPr>
                          </w:pPr>
                        </w:p>
                        <w:p w14:paraId="15AB0EDF" w14:textId="617198AE" w:rsidR="00D8662A" w:rsidRPr="000929EE" w:rsidRDefault="00D8662A" w:rsidP="00D8662A">
                          <w:pPr>
                            <w:spacing w:line="360" w:lineRule="auto"/>
                            <w:rPr>
                              <w:rFonts w:asciiTheme="minorHAnsi" w:hAnsiTheme="minorHAnsi" w:cstheme="minorHAnsi"/>
                              <w:sz w:val="22"/>
                              <w:szCs w:val="22"/>
                            </w:rPr>
                          </w:pPr>
                          <w:r w:rsidRPr="000929EE">
                            <w:rPr>
                              <w:rFonts w:asciiTheme="minorHAnsi" w:hAnsiTheme="minorHAnsi" w:cstheme="minorHAnsi"/>
                              <w:sz w:val="22"/>
                              <w:szCs w:val="22"/>
                            </w:rPr>
                            <w:t>Office Tel:   01643 863350</w:t>
                          </w:r>
                        </w:p>
                        <w:p w14:paraId="5E665109" w14:textId="3A4162E4" w:rsidR="00D8662A" w:rsidRPr="000929EE" w:rsidRDefault="00D8662A" w:rsidP="00D8662A">
                          <w:pPr>
                            <w:spacing w:line="360" w:lineRule="auto"/>
                            <w:rPr>
                              <w:rFonts w:asciiTheme="minorHAnsi" w:hAnsiTheme="minorHAnsi" w:cstheme="minorHAnsi"/>
                              <w:sz w:val="22"/>
                              <w:szCs w:val="22"/>
                            </w:rPr>
                          </w:pPr>
                          <w:r w:rsidRPr="000929EE">
                            <w:rPr>
                              <w:rFonts w:asciiTheme="minorHAnsi" w:hAnsiTheme="minorHAnsi" w:cstheme="minorHAnsi"/>
                              <w:sz w:val="22"/>
                              <w:szCs w:val="22"/>
                            </w:rPr>
                            <w:t>clerk</w:t>
                          </w:r>
                          <w:r w:rsidRPr="000929EE">
                            <w:rPr>
                              <w:rFonts w:asciiTheme="minorHAnsi" w:hAnsiTheme="minorHAnsi" w:cstheme="minorHAnsi"/>
                              <w:sz w:val="22"/>
                              <w:szCs w:val="22"/>
                            </w:rPr>
                            <w:t>@</w:t>
                          </w:r>
                          <w:r w:rsidRPr="000929EE">
                            <w:rPr>
                              <w:rFonts w:asciiTheme="minorHAnsi" w:hAnsiTheme="minorHAnsi" w:cstheme="minorHAnsi"/>
                              <w:sz w:val="22"/>
                              <w:szCs w:val="22"/>
                            </w:rPr>
                            <w:t>porlockparishcouncil.gov.uk</w:t>
                          </w:r>
                        </w:p>
                        <w:p w14:paraId="209724A6" w14:textId="130D7FA1" w:rsidR="00E85F2B" w:rsidRPr="000929EE" w:rsidRDefault="00D8662A" w:rsidP="00D8662A">
                          <w:pPr>
                            <w:spacing w:line="360" w:lineRule="auto"/>
                            <w:rPr>
                              <w:rFonts w:asciiTheme="minorHAnsi" w:hAnsiTheme="minorHAnsi" w:cstheme="minorHAnsi"/>
                              <w:sz w:val="22"/>
                              <w:szCs w:val="22"/>
                            </w:rPr>
                          </w:pPr>
                          <w:r w:rsidRPr="000929EE">
                            <w:rPr>
                              <w:rFonts w:asciiTheme="minorHAnsi" w:hAnsiTheme="minorHAnsi" w:cstheme="minorHAnsi"/>
                              <w:sz w:val="22"/>
                              <w:szCs w:val="22"/>
                            </w:rPr>
                            <w:t>www.</w:t>
                          </w:r>
                          <w:r w:rsidRPr="000929EE">
                            <w:rPr>
                              <w:rFonts w:asciiTheme="minorHAnsi" w:hAnsiTheme="minorHAnsi" w:cstheme="minorHAnsi"/>
                              <w:sz w:val="22"/>
                              <w:szCs w:val="22"/>
                            </w:rPr>
                            <w:t>porlockparishcouncil.gov.uk</w:t>
                          </w:r>
                        </w:p>
                        <w:p w14:paraId="443D4ECB" w14:textId="77777777" w:rsidR="00D8662A" w:rsidRPr="00752F94" w:rsidRDefault="00D8662A" w:rsidP="00E85F2B">
                          <w:pPr>
                            <w:rPr>
                              <w:rFonts w:asciiTheme="minorHAnsi" w:hAnsiTheme="minorHAnsi" w:cstheme="minorHAnsi"/>
                              <w:color w:val="767171" w:themeColor="background2" w:themeShade="80"/>
                              <w:sz w:val="22"/>
                              <w:szCs w:val="2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806B7CF" id="Text Box 3" o:spid="_x0000_s1027" type="#_x0000_t202" style="position:absolute;left:0;text-align:left;margin-left:0;margin-top:-3pt;width:182.1pt;height:11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" fillcolor="window" stroked="f" strokeweight="1pt">
              <v:textbox>
                <w:txbxContent>
                  <w:p w14:paraId="5DFB486A" w14:textId="77777777" w:rsidR="005900CA" w:rsidRDefault="005900CA" w:rsidP="00D8662A">
                    <w:pPr>
                      <w:spacing w:line="360" w:lineRule="auto"/>
                      <w:rPr>
                        <w:rFonts w:asciiTheme="minorHAnsi" w:hAnsiTheme="minorHAnsi" w:cstheme="minorHAnsi"/>
                        <w:color w:val="767171" w:themeColor="background2" w:themeShade="80"/>
                        <w:sz w:val="22"/>
                        <w:szCs w:val="22"/>
                      </w:rPr>
                    </w:pPr>
                  </w:p>
                  <w:p w14:paraId="15AB0EDF" w14:textId="617198AE" w:rsidR="00D8662A" w:rsidRPr="000929EE" w:rsidRDefault="00D8662A" w:rsidP="00D8662A">
                    <w:pPr>
                      <w:spacing w:line="360" w:lineRule="auto"/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</w:pPr>
                    <w:r w:rsidRPr="000929EE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Office Tel:   01643 863350</w:t>
                    </w:r>
                  </w:p>
                  <w:p w14:paraId="5E665109" w14:textId="3A4162E4" w:rsidR="00D8662A" w:rsidRPr="000929EE" w:rsidRDefault="00D8662A" w:rsidP="00D8662A">
                    <w:pPr>
                      <w:spacing w:line="360" w:lineRule="auto"/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</w:pPr>
                    <w:r w:rsidRPr="000929EE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clerk</w:t>
                    </w:r>
                    <w:r w:rsidRPr="000929EE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@</w:t>
                    </w:r>
                    <w:r w:rsidRPr="000929EE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porlockparishcouncil.gov.uk</w:t>
                    </w:r>
                  </w:p>
                  <w:p w14:paraId="209724A6" w14:textId="130D7FA1" w:rsidR="00E85F2B" w:rsidRPr="000929EE" w:rsidRDefault="00D8662A" w:rsidP="00D8662A">
                    <w:pPr>
                      <w:spacing w:line="360" w:lineRule="auto"/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</w:pPr>
                    <w:r w:rsidRPr="000929EE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www.</w:t>
                    </w:r>
                    <w:r w:rsidRPr="000929EE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porlockparishcouncil.gov.uk</w:t>
                    </w:r>
                  </w:p>
                  <w:p w14:paraId="443D4ECB" w14:textId="77777777" w:rsidR="00D8662A" w:rsidRPr="00752F94" w:rsidRDefault="00D8662A" w:rsidP="00E85F2B">
                    <w:pPr>
                      <w:rPr>
                        <w:rFonts w:asciiTheme="minorHAnsi" w:hAnsiTheme="minorHAnsi" w:cstheme="minorHAnsi"/>
                        <w:color w:val="767171" w:themeColor="background2" w:themeShade="80"/>
                        <w:sz w:val="22"/>
                        <w:szCs w:val="22"/>
                      </w:rPr>
                    </w:pPr>
                  </w:p>
                </w:txbxContent>
              </v:textbox>
            </v:shape>
          </w:pict>
        </mc:Fallback>
      </mc:AlternateContent>
    </w:r>
    <w:r w:rsidR="0098305D" w:rsidRPr="008C52ED">
      <w:rPr>
        <w:rFonts w:ascii="Calibri" w:hAnsi="Calibri" w:cs="Calibri"/>
        <w:b/>
        <w:sz w:val="36"/>
        <w:szCs w:val="36"/>
      </w:rPr>
      <w:t>Porlock Parish</w:t>
    </w:r>
  </w:p>
  <w:p w14:paraId="5CA7DFF6" w14:textId="2F72FBC7" w:rsidR="0098305D" w:rsidRPr="008C52ED" w:rsidRDefault="0098305D" w:rsidP="00D8662A">
    <w:pPr>
      <w:jc w:val="center"/>
      <w:rPr>
        <w:rFonts w:ascii="Calibri Light" w:hAnsi="Calibri Light"/>
      </w:rPr>
    </w:pPr>
    <w:r w:rsidRPr="008C52ED">
      <w:rPr>
        <w:rFonts w:ascii="Calibri Light" w:hAnsi="Calibri Light"/>
      </w:rPr>
      <w:fldChar w:fldCharType="begin"/>
    </w:r>
    <w:r w:rsidRPr="008C52ED">
      <w:rPr>
        <w:rFonts w:ascii="Calibri Light" w:hAnsi="Calibri Light"/>
      </w:rPr>
      <w:instrText xml:space="preserve"> INCLUDEPICTURE "http://www.porlock.org/local_information/parish_councils/porlock_parish_council/images/coat_of_arms.jpg" \* MERGEFORMATINET </w:instrText>
    </w:r>
    <w:r w:rsidRPr="008C52ED">
      <w:rPr>
        <w:rFonts w:ascii="Calibri Light" w:hAnsi="Calibri Light"/>
      </w:rPr>
      <w:fldChar w:fldCharType="separate"/>
    </w:r>
    <w:r w:rsidR="00A33E37">
      <w:rPr>
        <w:rFonts w:ascii="Calibri Light" w:hAnsi="Calibri Light"/>
      </w:rPr>
      <w:fldChar w:fldCharType="begin"/>
    </w:r>
    <w:r w:rsidR="00A33E37">
      <w:rPr>
        <w:rFonts w:ascii="Calibri Light" w:hAnsi="Calibri Light"/>
      </w:rPr>
      <w:instrText xml:space="preserve"> INCLUDEPICTURE  "http://www.porlock.org/local_information/parish_councils/porlock_parish_council/images/coat_of_arms.jpg" \* MERGEFORMATINET </w:instrText>
    </w:r>
    <w:r w:rsidR="00A33E37">
      <w:rPr>
        <w:rFonts w:ascii="Calibri Light" w:hAnsi="Calibri Light"/>
      </w:rPr>
      <w:fldChar w:fldCharType="separate"/>
    </w:r>
    <w:r w:rsidR="00DB3242">
      <w:rPr>
        <w:rFonts w:ascii="Calibri Light" w:hAnsi="Calibri Light"/>
      </w:rPr>
      <w:fldChar w:fldCharType="begin"/>
    </w:r>
    <w:r w:rsidR="00DB3242">
      <w:rPr>
        <w:rFonts w:ascii="Calibri Light" w:hAnsi="Calibri Light"/>
      </w:rPr>
      <w:instrText xml:space="preserve"> INCLUDEPICTURE  "http://www.porlock.org/local_information/parish_councils/porlock_parish_council/images/coat_of_arms.jpg" \* MERGEFORMATINET </w:instrText>
    </w:r>
    <w:r w:rsidR="00DB3242">
      <w:rPr>
        <w:rFonts w:ascii="Calibri Light" w:hAnsi="Calibri Light"/>
      </w:rPr>
      <w:fldChar w:fldCharType="separate"/>
    </w:r>
    <w:r w:rsidR="00767B8B">
      <w:rPr>
        <w:rFonts w:ascii="Calibri Light" w:hAnsi="Calibri Light"/>
      </w:rPr>
      <w:fldChar w:fldCharType="begin"/>
    </w:r>
    <w:r w:rsidR="00767B8B">
      <w:rPr>
        <w:rFonts w:ascii="Calibri Light" w:hAnsi="Calibri Light"/>
      </w:rPr>
      <w:instrText xml:space="preserve"> INCLUDEPICTURE  "http://www.porlock.org/local_information/parish_councils/porlock_parish_council/images/coat_of_arms.jpg" \* MERGEFORMATINET </w:instrText>
    </w:r>
    <w:r w:rsidR="00767B8B">
      <w:rPr>
        <w:rFonts w:ascii="Calibri Light" w:hAnsi="Calibri Light"/>
      </w:rPr>
      <w:fldChar w:fldCharType="separate"/>
    </w:r>
    <w:r w:rsidR="00623F73">
      <w:rPr>
        <w:rFonts w:ascii="Calibri Light" w:hAnsi="Calibri Light"/>
      </w:rPr>
      <w:fldChar w:fldCharType="begin"/>
    </w:r>
    <w:r w:rsidR="00623F73">
      <w:rPr>
        <w:rFonts w:ascii="Calibri Light" w:hAnsi="Calibri Light"/>
      </w:rPr>
      <w:instrText xml:space="preserve"> INCLUDEPICTURE  "http://www.porlock.org/local_information/parish_councils/porlock_parish_council/images/coat_of_arms.jpg" \* MERGEFORMATINET </w:instrText>
    </w:r>
    <w:r w:rsidR="00623F73">
      <w:rPr>
        <w:rFonts w:ascii="Calibri Light" w:hAnsi="Calibri Light"/>
      </w:rPr>
      <w:fldChar w:fldCharType="separate"/>
    </w:r>
    <w:r w:rsidR="00D04C20">
      <w:rPr>
        <w:rFonts w:ascii="Calibri Light" w:hAnsi="Calibri Light"/>
      </w:rPr>
      <w:fldChar w:fldCharType="begin"/>
    </w:r>
    <w:r w:rsidR="00D04C20">
      <w:rPr>
        <w:rFonts w:ascii="Calibri Light" w:hAnsi="Calibri Light"/>
      </w:rPr>
      <w:instrText xml:space="preserve"> INCLUDEPICTURE  "http://www.porlock.org/local_information/parish_councils/porlock_parish_council/images/coat_of_arms.jpg" \* MERGEFORMATINET </w:instrText>
    </w:r>
    <w:r w:rsidR="00D04C20">
      <w:rPr>
        <w:rFonts w:ascii="Calibri Light" w:hAnsi="Calibri Light"/>
      </w:rPr>
      <w:fldChar w:fldCharType="separate"/>
    </w:r>
    <w:r w:rsidR="006D7F28">
      <w:rPr>
        <w:rFonts w:ascii="Calibri Light" w:hAnsi="Calibri Light"/>
      </w:rPr>
      <w:fldChar w:fldCharType="begin"/>
    </w:r>
    <w:r w:rsidR="006D7F28">
      <w:rPr>
        <w:rFonts w:ascii="Calibri Light" w:hAnsi="Calibri Light"/>
      </w:rPr>
      <w:instrText xml:space="preserve"> INCLUDEPICTURE  "http://www.porlock.org/local_information/parish_councils/porlock_parish_council/images/coat_of_arms.jpg" \* MERGEFORMATINET </w:instrText>
    </w:r>
    <w:r w:rsidR="006D7F28">
      <w:rPr>
        <w:rFonts w:ascii="Calibri Light" w:hAnsi="Calibri Light"/>
      </w:rPr>
      <w:fldChar w:fldCharType="separate"/>
    </w:r>
    <w:r w:rsidR="004D3D2E">
      <w:rPr>
        <w:rFonts w:ascii="Calibri Light" w:hAnsi="Calibri Light"/>
      </w:rPr>
      <w:fldChar w:fldCharType="begin"/>
    </w:r>
    <w:r w:rsidR="004D3D2E">
      <w:rPr>
        <w:rFonts w:ascii="Calibri Light" w:hAnsi="Calibri Light"/>
      </w:rPr>
      <w:instrText xml:space="preserve"> INCLUDEPICTURE  "http://www.porlock.org/local_information/parish_councils/porlock_parish_council/images/coat_of_arms.jpg" \* MERGEFORMATINET </w:instrText>
    </w:r>
    <w:r w:rsidR="004D3D2E">
      <w:rPr>
        <w:rFonts w:ascii="Calibri Light" w:hAnsi="Calibri Light"/>
      </w:rPr>
      <w:fldChar w:fldCharType="separate"/>
    </w:r>
    <w:r w:rsidR="00AF26D2">
      <w:rPr>
        <w:rFonts w:ascii="Calibri Light" w:hAnsi="Calibri Light"/>
      </w:rPr>
      <w:fldChar w:fldCharType="begin"/>
    </w:r>
    <w:r w:rsidR="00AF26D2">
      <w:rPr>
        <w:rFonts w:ascii="Calibri Light" w:hAnsi="Calibri Light"/>
      </w:rPr>
      <w:instrText xml:space="preserve"> INCLUDEPICTURE  "http://www.porlock.org/local_information/parish_councils/porlock_parish_council/images/coat_of_arms.jpg" \* MERGEFORMATINET </w:instrText>
    </w:r>
    <w:r w:rsidR="00AF26D2">
      <w:rPr>
        <w:rFonts w:ascii="Calibri Light" w:hAnsi="Calibri Light"/>
      </w:rPr>
      <w:fldChar w:fldCharType="separate"/>
    </w:r>
    <w:r w:rsidR="00983D04">
      <w:rPr>
        <w:rFonts w:ascii="Calibri Light" w:hAnsi="Calibri Light"/>
      </w:rPr>
      <w:fldChar w:fldCharType="begin"/>
    </w:r>
    <w:r w:rsidR="00983D04">
      <w:rPr>
        <w:rFonts w:ascii="Calibri Light" w:hAnsi="Calibri Light"/>
      </w:rPr>
      <w:instrText xml:space="preserve"> INCLUDEPICTURE  "http://www.porlock.org/local_information/parish_councils/porlock_parish_council/images/coat_of_arms.jpg" \* MERGEFORMATINET </w:instrText>
    </w:r>
    <w:r w:rsidR="00983D04">
      <w:rPr>
        <w:rFonts w:ascii="Calibri Light" w:hAnsi="Calibri Light"/>
      </w:rPr>
      <w:fldChar w:fldCharType="separate"/>
    </w:r>
    <w:r w:rsidR="00000000">
      <w:rPr>
        <w:rFonts w:ascii="Calibri Light" w:hAnsi="Calibri Light"/>
      </w:rPr>
      <w:fldChar w:fldCharType="begin"/>
    </w:r>
    <w:r w:rsidR="00000000">
      <w:rPr>
        <w:rFonts w:ascii="Calibri Light" w:hAnsi="Calibri Light"/>
      </w:rPr>
      <w:instrText xml:space="preserve"> INCLUDEPICTURE  "http://www.porlock.org/local_information/parish_councils/porlock_parish_council/images/coat_of_arms.jpg" \* MERGEFORMATINET </w:instrText>
    </w:r>
    <w:r w:rsidR="00000000">
      <w:rPr>
        <w:rFonts w:ascii="Calibri Light" w:hAnsi="Calibri Light"/>
      </w:rPr>
      <w:fldChar w:fldCharType="separate"/>
    </w:r>
    <w:r w:rsidR="00D8662A">
      <w:rPr>
        <w:rFonts w:ascii="Calibri Light" w:hAnsi="Calibri Light"/>
      </w:rPr>
      <w:pict w14:anchorId="158B92E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90" type="#_x0000_t75" alt="Porlock Coat of Arms" style="width:64.8pt;height:66.9pt">
          <v:imagedata r:id="rId1" r:href="rId2"/>
        </v:shape>
      </w:pict>
    </w:r>
    <w:r w:rsidR="00000000">
      <w:rPr>
        <w:rFonts w:ascii="Calibri Light" w:hAnsi="Calibri Light"/>
      </w:rPr>
      <w:fldChar w:fldCharType="end"/>
    </w:r>
    <w:r w:rsidR="00983D04">
      <w:rPr>
        <w:rFonts w:ascii="Calibri Light" w:hAnsi="Calibri Light"/>
      </w:rPr>
      <w:fldChar w:fldCharType="end"/>
    </w:r>
    <w:r w:rsidR="00AF26D2">
      <w:rPr>
        <w:rFonts w:ascii="Calibri Light" w:hAnsi="Calibri Light"/>
      </w:rPr>
      <w:fldChar w:fldCharType="end"/>
    </w:r>
    <w:r w:rsidR="004D3D2E">
      <w:rPr>
        <w:rFonts w:ascii="Calibri Light" w:hAnsi="Calibri Light"/>
      </w:rPr>
      <w:fldChar w:fldCharType="end"/>
    </w:r>
    <w:r w:rsidR="006D7F28">
      <w:rPr>
        <w:rFonts w:ascii="Calibri Light" w:hAnsi="Calibri Light"/>
      </w:rPr>
      <w:fldChar w:fldCharType="end"/>
    </w:r>
    <w:r w:rsidR="00D04C20">
      <w:rPr>
        <w:rFonts w:ascii="Calibri Light" w:hAnsi="Calibri Light"/>
      </w:rPr>
      <w:fldChar w:fldCharType="end"/>
    </w:r>
    <w:r w:rsidR="00623F73">
      <w:rPr>
        <w:rFonts w:ascii="Calibri Light" w:hAnsi="Calibri Light"/>
      </w:rPr>
      <w:fldChar w:fldCharType="end"/>
    </w:r>
    <w:r w:rsidR="00767B8B">
      <w:rPr>
        <w:rFonts w:ascii="Calibri Light" w:hAnsi="Calibri Light"/>
      </w:rPr>
      <w:fldChar w:fldCharType="end"/>
    </w:r>
    <w:r w:rsidR="00DB3242">
      <w:rPr>
        <w:rFonts w:ascii="Calibri Light" w:hAnsi="Calibri Light"/>
      </w:rPr>
      <w:fldChar w:fldCharType="end"/>
    </w:r>
    <w:r w:rsidR="00A33E37">
      <w:rPr>
        <w:rFonts w:ascii="Calibri Light" w:hAnsi="Calibri Light"/>
      </w:rPr>
      <w:fldChar w:fldCharType="end"/>
    </w:r>
    <w:r w:rsidRPr="008C52ED">
      <w:rPr>
        <w:rFonts w:ascii="Calibri Light" w:hAnsi="Calibri Light"/>
      </w:rPr>
      <w:fldChar w:fldCharType="end"/>
    </w:r>
  </w:p>
  <w:p w14:paraId="2F47B676" w14:textId="342741D3" w:rsidR="0098305D" w:rsidRDefault="0098305D" w:rsidP="00A30C6C">
    <w:pPr>
      <w:tabs>
        <w:tab w:val="left" w:pos="3810"/>
        <w:tab w:val="center" w:pos="4680"/>
      </w:tabs>
      <w:jc w:val="center"/>
      <w:rPr>
        <w:rFonts w:ascii="Calibri" w:hAnsi="Calibri" w:cs="Calibri"/>
        <w:b/>
        <w:sz w:val="36"/>
        <w:szCs w:val="36"/>
      </w:rPr>
    </w:pPr>
    <w:r w:rsidRPr="008C52ED">
      <w:rPr>
        <w:rFonts w:ascii="Calibri" w:hAnsi="Calibri" w:cs="Calibri"/>
        <w:b/>
        <w:sz w:val="36"/>
        <w:szCs w:val="36"/>
      </w:rPr>
      <w:t>Council</w:t>
    </w:r>
  </w:p>
  <w:p w14:paraId="3557DF90" w14:textId="77777777" w:rsidR="00D8662A" w:rsidRDefault="00D8662A" w:rsidP="009B33B5">
    <w:pPr>
      <w:tabs>
        <w:tab w:val="left" w:pos="3810"/>
        <w:tab w:val="center" w:pos="4680"/>
      </w:tabs>
      <w:rPr>
        <w:rFonts w:ascii="Calibri" w:hAnsi="Calibri" w:cs="Calibri"/>
        <w:b/>
        <w:sz w:val="36"/>
        <w:szCs w:val="36"/>
      </w:rPr>
    </w:pPr>
  </w:p>
  <w:p w14:paraId="4E9C6D20" w14:textId="77777777" w:rsidR="00292F3D" w:rsidRPr="00D8662A" w:rsidRDefault="00292F3D" w:rsidP="00292F3D">
    <w:pPr>
      <w:jc w:val="center"/>
      <w:rPr>
        <w:rFonts w:asciiTheme="minorHAnsi" w:hAnsiTheme="minorHAnsi" w:cstheme="minorHAnsi"/>
        <w:b/>
        <w:sz w:val="28"/>
        <w:szCs w:val="28"/>
      </w:rPr>
    </w:pPr>
    <w:r w:rsidRPr="00D8662A">
      <w:rPr>
        <w:rFonts w:asciiTheme="minorHAnsi" w:hAnsiTheme="minorHAnsi" w:cstheme="minorHAnsi"/>
        <w:b/>
        <w:sz w:val="28"/>
        <w:szCs w:val="28"/>
      </w:rPr>
      <w:t>Notice of Interment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FE6878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5A8399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772052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25AE874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79C6BA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842311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C58570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E3A97E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6686F4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A2A02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FCD5592"/>
    <w:multiLevelType w:val="hybridMultilevel"/>
    <w:tmpl w:val="0D967922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8723829"/>
    <w:multiLevelType w:val="hybridMultilevel"/>
    <w:tmpl w:val="8502FD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7D6926"/>
    <w:multiLevelType w:val="hybridMultilevel"/>
    <w:tmpl w:val="530C8A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F05636"/>
    <w:multiLevelType w:val="hybridMultilevel"/>
    <w:tmpl w:val="337EEBB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EB21AF0"/>
    <w:multiLevelType w:val="hybridMultilevel"/>
    <w:tmpl w:val="3754EAFC"/>
    <w:lvl w:ilvl="0" w:tplc="0809000F">
      <w:start w:val="1"/>
      <w:numFmt w:val="decimal"/>
      <w:lvlText w:val="%1."/>
      <w:lvlJc w:val="left"/>
      <w:pPr>
        <w:ind w:left="1450" w:hanging="360"/>
      </w:pPr>
    </w:lvl>
    <w:lvl w:ilvl="1" w:tplc="08090019" w:tentative="1">
      <w:start w:val="1"/>
      <w:numFmt w:val="lowerLetter"/>
      <w:lvlText w:val="%2."/>
      <w:lvlJc w:val="left"/>
      <w:pPr>
        <w:ind w:left="2170" w:hanging="360"/>
      </w:pPr>
    </w:lvl>
    <w:lvl w:ilvl="2" w:tplc="0809001B" w:tentative="1">
      <w:start w:val="1"/>
      <w:numFmt w:val="lowerRoman"/>
      <w:lvlText w:val="%3."/>
      <w:lvlJc w:val="right"/>
      <w:pPr>
        <w:ind w:left="2890" w:hanging="180"/>
      </w:pPr>
    </w:lvl>
    <w:lvl w:ilvl="3" w:tplc="0809000F" w:tentative="1">
      <w:start w:val="1"/>
      <w:numFmt w:val="decimal"/>
      <w:lvlText w:val="%4."/>
      <w:lvlJc w:val="left"/>
      <w:pPr>
        <w:ind w:left="3610" w:hanging="360"/>
      </w:pPr>
    </w:lvl>
    <w:lvl w:ilvl="4" w:tplc="08090019" w:tentative="1">
      <w:start w:val="1"/>
      <w:numFmt w:val="lowerLetter"/>
      <w:lvlText w:val="%5."/>
      <w:lvlJc w:val="left"/>
      <w:pPr>
        <w:ind w:left="4330" w:hanging="360"/>
      </w:pPr>
    </w:lvl>
    <w:lvl w:ilvl="5" w:tplc="0809001B" w:tentative="1">
      <w:start w:val="1"/>
      <w:numFmt w:val="lowerRoman"/>
      <w:lvlText w:val="%6."/>
      <w:lvlJc w:val="right"/>
      <w:pPr>
        <w:ind w:left="5050" w:hanging="180"/>
      </w:pPr>
    </w:lvl>
    <w:lvl w:ilvl="6" w:tplc="0809000F" w:tentative="1">
      <w:start w:val="1"/>
      <w:numFmt w:val="decimal"/>
      <w:lvlText w:val="%7."/>
      <w:lvlJc w:val="left"/>
      <w:pPr>
        <w:ind w:left="5770" w:hanging="360"/>
      </w:pPr>
    </w:lvl>
    <w:lvl w:ilvl="7" w:tplc="08090019" w:tentative="1">
      <w:start w:val="1"/>
      <w:numFmt w:val="lowerLetter"/>
      <w:lvlText w:val="%8."/>
      <w:lvlJc w:val="left"/>
      <w:pPr>
        <w:ind w:left="6490" w:hanging="360"/>
      </w:pPr>
    </w:lvl>
    <w:lvl w:ilvl="8" w:tplc="0809001B" w:tentative="1">
      <w:start w:val="1"/>
      <w:numFmt w:val="lowerRoman"/>
      <w:lvlText w:val="%9."/>
      <w:lvlJc w:val="right"/>
      <w:pPr>
        <w:ind w:left="7210" w:hanging="180"/>
      </w:pPr>
    </w:lvl>
  </w:abstractNum>
  <w:abstractNum w:abstractNumId="15" w15:restartNumberingAfterBreak="0">
    <w:nsid w:val="650E1687"/>
    <w:multiLevelType w:val="hybridMultilevel"/>
    <w:tmpl w:val="E412022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37640330">
    <w:abstractNumId w:val="9"/>
  </w:num>
  <w:num w:numId="2" w16cid:durableId="103965299">
    <w:abstractNumId w:val="7"/>
  </w:num>
  <w:num w:numId="3" w16cid:durableId="760100759">
    <w:abstractNumId w:val="6"/>
  </w:num>
  <w:num w:numId="4" w16cid:durableId="2007900730">
    <w:abstractNumId w:val="5"/>
  </w:num>
  <w:num w:numId="5" w16cid:durableId="1313097951">
    <w:abstractNumId w:val="4"/>
  </w:num>
  <w:num w:numId="6" w16cid:durableId="2026515050">
    <w:abstractNumId w:val="8"/>
  </w:num>
  <w:num w:numId="7" w16cid:durableId="975180549">
    <w:abstractNumId w:val="3"/>
  </w:num>
  <w:num w:numId="8" w16cid:durableId="503129712">
    <w:abstractNumId w:val="2"/>
  </w:num>
  <w:num w:numId="9" w16cid:durableId="172844313">
    <w:abstractNumId w:val="1"/>
  </w:num>
  <w:num w:numId="10" w16cid:durableId="1380742852">
    <w:abstractNumId w:val="0"/>
  </w:num>
  <w:num w:numId="11" w16cid:durableId="1513756989">
    <w:abstractNumId w:val="11"/>
  </w:num>
  <w:num w:numId="12" w16cid:durableId="1435130706">
    <w:abstractNumId w:val="12"/>
  </w:num>
  <w:num w:numId="13" w16cid:durableId="1413813581">
    <w:abstractNumId w:val="15"/>
  </w:num>
  <w:num w:numId="14" w16cid:durableId="865362549">
    <w:abstractNumId w:val="13"/>
  </w:num>
  <w:num w:numId="15" w16cid:durableId="965431145">
    <w:abstractNumId w:val="10"/>
  </w:num>
  <w:num w:numId="16" w16cid:durableId="27066731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AF7"/>
    <w:rsid w:val="000115CE"/>
    <w:rsid w:val="00070FCA"/>
    <w:rsid w:val="000828F4"/>
    <w:rsid w:val="000929EE"/>
    <w:rsid w:val="000D2517"/>
    <w:rsid w:val="000F51EC"/>
    <w:rsid w:val="000F7122"/>
    <w:rsid w:val="001449E7"/>
    <w:rsid w:val="001B4613"/>
    <w:rsid w:val="001B689C"/>
    <w:rsid w:val="00200635"/>
    <w:rsid w:val="00292F3D"/>
    <w:rsid w:val="002C3793"/>
    <w:rsid w:val="0038000D"/>
    <w:rsid w:val="00385ACF"/>
    <w:rsid w:val="003929F4"/>
    <w:rsid w:val="00477474"/>
    <w:rsid w:val="00480B7F"/>
    <w:rsid w:val="004A1893"/>
    <w:rsid w:val="004B2061"/>
    <w:rsid w:val="004C4A44"/>
    <w:rsid w:val="004D3D2E"/>
    <w:rsid w:val="005125BB"/>
    <w:rsid w:val="00537F9C"/>
    <w:rsid w:val="005451ED"/>
    <w:rsid w:val="00572222"/>
    <w:rsid w:val="005900CA"/>
    <w:rsid w:val="005D3DA6"/>
    <w:rsid w:val="005E1418"/>
    <w:rsid w:val="00623F73"/>
    <w:rsid w:val="006D7F28"/>
    <w:rsid w:val="0070711F"/>
    <w:rsid w:val="0071268C"/>
    <w:rsid w:val="00744EA9"/>
    <w:rsid w:val="00752FC4"/>
    <w:rsid w:val="00757E9C"/>
    <w:rsid w:val="00767B8B"/>
    <w:rsid w:val="007B4C91"/>
    <w:rsid w:val="007D70F7"/>
    <w:rsid w:val="00830C5F"/>
    <w:rsid w:val="00834A33"/>
    <w:rsid w:val="00842A06"/>
    <w:rsid w:val="00865696"/>
    <w:rsid w:val="00883A85"/>
    <w:rsid w:val="00896EE1"/>
    <w:rsid w:val="008C1482"/>
    <w:rsid w:val="008C52ED"/>
    <w:rsid w:val="008D0AA7"/>
    <w:rsid w:val="00912A0A"/>
    <w:rsid w:val="00956AF7"/>
    <w:rsid w:val="0098305D"/>
    <w:rsid w:val="00983D04"/>
    <w:rsid w:val="009B33B5"/>
    <w:rsid w:val="00A229A8"/>
    <w:rsid w:val="00A30C6C"/>
    <w:rsid w:val="00A33E37"/>
    <w:rsid w:val="00A4264B"/>
    <w:rsid w:val="00A763AE"/>
    <w:rsid w:val="00A966B3"/>
    <w:rsid w:val="00AC51D6"/>
    <w:rsid w:val="00AF26D2"/>
    <w:rsid w:val="00B63133"/>
    <w:rsid w:val="00BC0F0A"/>
    <w:rsid w:val="00C11980"/>
    <w:rsid w:val="00C935CF"/>
    <w:rsid w:val="00D04123"/>
    <w:rsid w:val="00D04C20"/>
    <w:rsid w:val="00D135A8"/>
    <w:rsid w:val="00D77407"/>
    <w:rsid w:val="00D8662A"/>
    <w:rsid w:val="00DB3242"/>
    <w:rsid w:val="00DC7840"/>
    <w:rsid w:val="00DF131B"/>
    <w:rsid w:val="00E36FB8"/>
    <w:rsid w:val="00E85F2B"/>
    <w:rsid w:val="00F2334B"/>
    <w:rsid w:val="00F41E3A"/>
    <w:rsid w:val="00F71D73"/>
    <w:rsid w:val="00F763B1"/>
    <w:rsid w:val="00FA402E"/>
    <w:rsid w:val="00FB4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6EE7CA"/>
  <w15:chartTrackingRefBased/>
  <w15:docId w15:val="{D81A5C3A-1F52-4BBF-953C-13A8EDCD4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323E4F" w:themeColor="text2" w:themeShade="BF"/>
        <w:sz w:val="22"/>
        <w:szCs w:val="22"/>
        <w:lang w:val="en-US" w:eastAsia="en-US" w:bidi="ar-SA"/>
      </w:rPr>
    </w:rPrDefault>
    <w:pPrDefault>
      <w:pPr>
        <w:spacing w:after="3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 w:qFormat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19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711F"/>
    <w:pPr>
      <w:spacing w:after="0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semiHidden/>
    <w:unhideWhenUsed/>
    <w:qFormat/>
    <w:rsid w:val="000F51EC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833C0B" w:themeColor="accent2" w:themeShade="80"/>
      <w:sz w:val="28"/>
      <w:szCs w:val="28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2222"/>
    <w:pPr>
      <w:keepNext/>
      <w:keepLines/>
      <w:spacing w:before="40" w:line="27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2222"/>
    <w:pPr>
      <w:keepNext/>
      <w:keepLines/>
      <w:spacing w:before="40" w:line="276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2222"/>
    <w:pPr>
      <w:keepNext/>
      <w:keepLines/>
      <w:spacing w:before="40" w:line="276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2222"/>
    <w:pPr>
      <w:keepNext/>
      <w:keepLines/>
      <w:spacing w:before="40" w:line="276" w:lineRule="auto"/>
      <w:outlineLvl w:val="5"/>
    </w:pPr>
    <w:rPr>
      <w:rFonts w:asciiTheme="majorHAnsi" w:eastAsiaTheme="majorEastAsia" w:hAnsiTheme="majorHAnsi" w:cstheme="majorBidi"/>
      <w:color w:val="1F3763" w:themeColor="accent1" w:themeShade="7F"/>
      <w:sz w:val="22"/>
      <w:szCs w:val="22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2222"/>
    <w:pPr>
      <w:keepNext/>
      <w:keepLines/>
      <w:spacing w:before="40" w:line="276" w:lineRule="auto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  <w:sz w:val="22"/>
      <w:szCs w:val="22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2222"/>
    <w:pPr>
      <w:keepNext/>
      <w:keepLines/>
      <w:spacing w:before="40" w:line="276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 w:val="22"/>
      <w:szCs w:val="21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2222"/>
    <w:pPr>
      <w:keepNext/>
      <w:keepLines/>
      <w:spacing w:before="40" w:line="276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63133"/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B63133"/>
    <w:rPr>
      <w:sz w:val="22"/>
    </w:rPr>
  </w:style>
  <w:style w:type="paragraph" w:styleId="Footer">
    <w:name w:val="footer"/>
    <w:basedOn w:val="Normal"/>
    <w:link w:val="FooterChar"/>
    <w:uiPriority w:val="99"/>
    <w:unhideWhenUsed/>
    <w:rsid w:val="00BC0F0A"/>
    <w:pPr>
      <w:ind w:left="-720" w:right="-720"/>
      <w:jc w:val="center"/>
    </w:pPr>
    <w:rPr>
      <w:rFonts w:asciiTheme="majorHAnsi" w:eastAsiaTheme="minorHAnsi" w:hAnsiTheme="majorHAnsi" w:cstheme="minorBidi"/>
      <w:color w:val="833C0B" w:themeColor="accent2" w:themeShade="80"/>
      <w:sz w:val="22"/>
      <w:szCs w:val="22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BC0F0A"/>
    <w:rPr>
      <w:rFonts w:asciiTheme="majorHAnsi" w:hAnsiTheme="majorHAnsi"/>
      <w:color w:val="833C0B" w:themeColor="accent2" w:themeShade="80"/>
    </w:rPr>
  </w:style>
  <w:style w:type="character" w:styleId="PlaceholderText">
    <w:name w:val="Placeholder Text"/>
    <w:basedOn w:val="DefaultParagraphFont"/>
    <w:uiPriority w:val="99"/>
    <w:semiHidden/>
    <w:rsid w:val="00912A0A"/>
    <w:rPr>
      <w:color w:val="2E74B5" w:themeColor="accent5" w:themeShade="BF"/>
      <w:sz w:val="22"/>
    </w:rPr>
  </w:style>
  <w:style w:type="paragraph" w:customStyle="1" w:styleId="Name">
    <w:name w:val="Name"/>
    <w:basedOn w:val="Normal"/>
    <w:uiPriority w:val="1"/>
    <w:qFormat/>
    <w:rsid w:val="000F51EC"/>
    <w:rPr>
      <w:rFonts w:asciiTheme="majorHAnsi" w:eastAsiaTheme="minorHAnsi" w:hAnsiTheme="majorHAnsi" w:cstheme="minorBidi"/>
      <w:color w:val="833C0B" w:themeColor="accent2" w:themeShade="80"/>
      <w:sz w:val="48"/>
      <w:szCs w:val="48"/>
      <w:lang w:val="en-US"/>
    </w:rPr>
  </w:style>
  <w:style w:type="paragraph" w:customStyle="1" w:styleId="ContactInfo">
    <w:name w:val="Contact Info"/>
    <w:basedOn w:val="Normal"/>
    <w:uiPriority w:val="3"/>
    <w:qFormat/>
    <w:rsid w:val="000F51EC"/>
    <w:pPr>
      <w:spacing w:line="276" w:lineRule="auto"/>
      <w:jc w:val="right"/>
    </w:pPr>
    <w:rPr>
      <w:rFonts w:asciiTheme="majorHAnsi" w:eastAsiaTheme="minorHAnsi" w:hAnsiTheme="majorHAnsi" w:cstheme="minorBidi"/>
      <w:color w:val="833C0B" w:themeColor="accent2" w:themeShade="80"/>
      <w:sz w:val="22"/>
      <w:szCs w:val="18"/>
      <w:lang w:val="en-US"/>
    </w:rPr>
  </w:style>
  <w:style w:type="paragraph" w:styleId="Date">
    <w:name w:val="Date"/>
    <w:basedOn w:val="Normal"/>
    <w:next w:val="Salutation"/>
    <w:link w:val="DateChar"/>
    <w:uiPriority w:val="4"/>
    <w:unhideWhenUsed/>
    <w:qFormat/>
    <w:pPr>
      <w:spacing w:before="720" w:after="960" w:line="276" w:lineRule="auto"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character" w:customStyle="1" w:styleId="DateChar">
    <w:name w:val="Date Char"/>
    <w:basedOn w:val="DefaultParagraphFont"/>
    <w:link w:val="Date"/>
    <w:uiPriority w:val="4"/>
    <w:rsid w:val="00752FC4"/>
  </w:style>
  <w:style w:type="paragraph" w:styleId="Closing">
    <w:name w:val="Closing"/>
    <w:basedOn w:val="Normal"/>
    <w:next w:val="Signature"/>
    <w:link w:val="ClosingChar"/>
    <w:uiPriority w:val="6"/>
    <w:unhideWhenUsed/>
    <w:qFormat/>
    <w:pPr>
      <w:spacing w:after="40"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character" w:customStyle="1" w:styleId="ClosingChar">
    <w:name w:val="Closing Char"/>
    <w:basedOn w:val="DefaultParagraphFont"/>
    <w:link w:val="Closing"/>
    <w:uiPriority w:val="6"/>
    <w:rsid w:val="00752FC4"/>
  </w:style>
  <w:style w:type="character" w:customStyle="1" w:styleId="Heading1Char">
    <w:name w:val="Heading 1 Char"/>
    <w:basedOn w:val="DefaultParagraphFont"/>
    <w:link w:val="Heading1"/>
    <w:uiPriority w:val="9"/>
    <w:semiHidden/>
    <w:rsid w:val="000F51EC"/>
    <w:rPr>
      <w:rFonts w:asciiTheme="majorHAnsi" w:eastAsiaTheme="majorEastAsia" w:hAnsiTheme="majorHAnsi" w:cstheme="majorBidi"/>
      <w:b/>
      <w:bCs/>
      <w:color w:val="833C0B" w:themeColor="accent2" w:themeShade="8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262626" w:themeColor="text1" w:themeTint="D9"/>
      <w:kern w:val="16"/>
      <w:sz w:val="26"/>
      <w:szCs w:val="26"/>
      <w14:ligatures w14:val="standardContextual"/>
      <w14:numForm w14:val="oldStyle"/>
      <w14:numSpacing w14:val="proportional"/>
      <w14:cntxtAlts/>
    </w:rPr>
  </w:style>
  <w:style w:type="table" w:styleId="TableGrid">
    <w:name w:val="Table Grid"/>
    <w:basedOn w:val="TableNormal"/>
    <w:uiPriority w:val="59"/>
    <w:rsid w:val="005125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72222"/>
    <w:rPr>
      <w:rFonts w:ascii="Segoe UI" w:eastAsiaTheme="minorHAnsi" w:hAnsi="Segoe UI" w:cs="Segoe UI"/>
      <w:color w:val="323E4F" w:themeColor="text2" w:themeShade="BF"/>
      <w:sz w:val="22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2222"/>
    <w:rPr>
      <w:rFonts w:ascii="Segoe UI" w:hAnsi="Segoe UI" w:cs="Segoe UI"/>
      <w:kern w:val="16"/>
      <w:sz w:val="22"/>
      <w:szCs w:val="18"/>
      <w14:ligatures w14:val="standardContextual"/>
      <w14:numForm w14:val="oldStyle"/>
      <w14:numSpacing w14:val="proportional"/>
      <w14:cntxtAlts/>
    </w:rPr>
  </w:style>
  <w:style w:type="paragraph" w:styleId="Bibliography">
    <w:name w:val="Bibliography"/>
    <w:basedOn w:val="Normal"/>
    <w:next w:val="Normal"/>
    <w:uiPriority w:val="37"/>
    <w:semiHidden/>
    <w:unhideWhenUsed/>
    <w:rsid w:val="00572222"/>
    <w:pPr>
      <w:spacing w:after="300" w:line="276" w:lineRule="auto"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paragraph" w:styleId="BlockText">
    <w:name w:val="Block Text"/>
    <w:basedOn w:val="Normal"/>
    <w:uiPriority w:val="99"/>
    <w:semiHidden/>
    <w:unhideWhenUsed/>
    <w:rsid w:val="000F51EC"/>
    <w:pPr>
      <w:pBdr>
        <w:top w:val="single" w:sz="2" w:space="10" w:color="4472C4" w:themeColor="accent1" w:frame="1"/>
        <w:left w:val="single" w:sz="2" w:space="10" w:color="4472C4" w:themeColor="accent1" w:frame="1"/>
        <w:bottom w:val="single" w:sz="2" w:space="10" w:color="4472C4" w:themeColor="accent1" w:frame="1"/>
        <w:right w:val="single" w:sz="2" w:space="10" w:color="4472C4" w:themeColor="accent1" w:frame="1"/>
      </w:pBdr>
      <w:spacing w:after="300" w:line="276" w:lineRule="auto"/>
      <w:ind w:left="1152" w:right="1152"/>
    </w:pPr>
    <w:rPr>
      <w:rFonts w:asciiTheme="minorHAnsi" w:eastAsiaTheme="minorEastAsia" w:hAnsiTheme="minorHAnsi" w:cstheme="minorBidi"/>
      <w:i/>
      <w:iCs/>
      <w:color w:val="2F5496" w:themeColor="accent1" w:themeShade="BF"/>
      <w:sz w:val="22"/>
      <w:szCs w:val="22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572222"/>
    <w:pPr>
      <w:spacing w:after="120" w:line="276" w:lineRule="auto"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572222"/>
    <w:pPr>
      <w:spacing w:after="120" w:line="480" w:lineRule="auto"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572222"/>
    <w:pPr>
      <w:spacing w:after="120" w:line="276" w:lineRule="auto"/>
    </w:pPr>
    <w:rPr>
      <w:rFonts w:asciiTheme="minorHAnsi" w:eastAsiaTheme="minorHAnsi" w:hAnsiTheme="minorHAnsi" w:cstheme="minorBidi"/>
      <w:color w:val="323E4F" w:themeColor="text2" w:themeShade="BF"/>
      <w:sz w:val="22"/>
      <w:szCs w:val="16"/>
      <w:lang w:val="en-US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72222"/>
    <w:pPr>
      <w:spacing w:after="120" w:line="276" w:lineRule="auto"/>
      <w:ind w:left="360"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72222"/>
    <w:pPr>
      <w:spacing w:after="120" w:line="480" w:lineRule="auto"/>
      <w:ind w:left="360"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72222"/>
    <w:pPr>
      <w:spacing w:after="120" w:line="276" w:lineRule="auto"/>
      <w:ind w:left="360"/>
    </w:pPr>
    <w:rPr>
      <w:rFonts w:asciiTheme="minorHAnsi" w:eastAsiaTheme="minorHAnsi" w:hAnsiTheme="minorHAnsi" w:cstheme="minorBidi"/>
      <w:color w:val="323E4F" w:themeColor="text2" w:themeShade="BF"/>
      <w:sz w:val="22"/>
      <w:szCs w:val="16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character" w:styleId="BookTitle">
    <w:name w:val="Book Title"/>
    <w:basedOn w:val="DefaultParagraphFont"/>
    <w:uiPriority w:val="33"/>
    <w:semiHidden/>
    <w:qFormat/>
    <w:rsid w:val="00572222"/>
    <w:rPr>
      <w:b/>
      <w:bCs/>
      <w:i/>
      <w:iCs/>
      <w:spacing w:val="5"/>
      <w:sz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72222"/>
    <w:pPr>
      <w:spacing w:after="200"/>
    </w:pPr>
    <w:rPr>
      <w:rFonts w:asciiTheme="minorHAnsi" w:eastAsiaTheme="minorHAnsi" w:hAnsiTheme="minorHAnsi" w:cstheme="minorBidi"/>
      <w:i/>
      <w:iCs/>
      <w:color w:val="44546A" w:themeColor="text2"/>
      <w:sz w:val="22"/>
      <w:szCs w:val="18"/>
      <w:lang w:val="en-US"/>
    </w:rPr>
  </w:style>
  <w:style w:type="table" w:styleId="ColorfulGrid">
    <w:name w:val="Colorful Grid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57222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2222"/>
    <w:pPr>
      <w:spacing w:after="300"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22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2222"/>
    <w:rPr>
      <w:b/>
      <w:bCs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DarkList">
    <w:name w:val="Dark List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572222"/>
    <w:rPr>
      <w:rFonts w:ascii="Segoe UI" w:eastAsiaTheme="minorHAnsi" w:hAnsi="Segoe UI" w:cs="Segoe UI"/>
      <w:color w:val="323E4F" w:themeColor="text2" w:themeShade="BF"/>
      <w:sz w:val="22"/>
      <w:szCs w:val="16"/>
      <w:lang w:val="en-US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72222"/>
    <w:rPr>
      <w:rFonts w:ascii="Segoe UI" w:hAnsi="Segoe UI" w:cs="Segoe UI"/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72222"/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Emphasis">
    <w:name w:val="Emphasis"/>
    <w:basedOn w:val="DefaultParagraphFont"/>
    <w:uiPriority w:val="20"/>
    <w:semiHidden/>
    <w:qFormat/>
    <w:rsid w:val="00572222"/>
    <w:rPr>
      <w:i/>
      <w:iCs/>
      <w:sz w:val="22"/>
    </w:rPr>
  </w:style>
  <w:style w:type="character" w:styleId="EndnoteReference">
    <w:name w:val="end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72222"/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EnvelopeAddress">
    <w:name w:val="envelope address"/>
    <w:basedOn w:val="Normal"/>
    <w:uiPriority w:val="99"/>
    <w:semiHidden/>
    <w:unhideWhenUsed/>
    <w:rsid w:val="00572222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color w:val="323E4F" w:themeColor="text2" w:themeShade="BF"/>
      <w:lang w:val="en-US"/>
    </w:rPr>
  </w:style>
  <w:style w:type="paragraph" w:styleId="EnvelopeReturn">
    <w:name w:val="envelope return"/>
    <w:basedOn w:val="Normal"/>
    <w:uiPriority w:val="99"/>
    <w:semiHidden/>
    <w:unhideWhenUsed/>
    <w:rsid w:val="00572222"/>
    <w:rPr>
      <w:rFonts w:asciiTheme="majorHAnsi" w:eastAsiaTheme="majorEastAsia" w:hAnsiTheme="majorHAnsi" w:cstheme="majorBidi"/>
      <w:color w:val="323E4F" w:themeColor="text2" w:themeShade="BF"/>
      <w:sz w:val="22"/>
      <w:szCs w:val="22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0F51EC"/>
    <w:rPr>
      <w:color w:val="833C0B" w:themeColor="accent2" w:themeShade="80"/>
      <w:sz w:val="22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2222"/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table" w:styleId="GridTable1Light">
    <w:name w:val="Grid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3">
    <w:name w:val="Grid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572222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572222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572222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572222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572222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572222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572222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572222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572222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572222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572222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572222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semiHidden/>
    <w:rsid w:val="00572222"/>
    <w:rPr>
      <w:rFonts w:asciiTheme="majorHAnsi" w:eastAsiaTheme="majorEastAsia" w:hAnsiTheme="majorHAnsi" w:cstheme="majorBidi"/>
      <w:color w:val="1F3763" w:themeColor="accent1" w:themeShade="7F"/>
      <w:kern w:val="16"/>
      <w:sz w:val="24"/>
      <w:szCs w:val="24"/>
      <w14:ligatures w14:val="standardContextual"/>
      <w14:numForm w14:val="oldStyle"/>
      <w14:numSpacing w14:val="proportional"/>
      <w14:cntxtAlt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2222"/>
    <w:rPr>
      <w:rFonts w:asciiTheme="majorHAnsi" w:eastAsiaTheme="majorEastAsia" w:hAnsiTheme="majorHAnsi" w:cstheme="majorBidi"/>
      <w:i/>
      <w:iCs/>
      <w:color w:val="2F5496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2222"/>
    <w:rPr>
      <w:rFonts w:asciiTheme="majorHAnsi" w:eastAsiaTheme="majorEastAsia" w:hAnsiTheme="majorHAnsi" w:cstheme="majorBidi"/>
      <w:color w:val="2F5496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2222"/>
    <w:rPr>
      <w:rFonts w:asciiTheme="majorHAnsi" w:eastAsiaTheme="majorEastAsia" w:hAnsiTheme="majorHAnsi" w:cstheme="majorBidi"/>
      <w:color w:val="1F3763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2222"/>
    <w:rPr>
      <w:rFonts w:asciiTheme="majorHAnsi" w:eastAsiaTheme="majorEastAsia" w:hAnsiTheme="majorHAnsi" w:cstheme="majorBidi"/>
      <w:i/>
      <w:iCs/>
      <w:color w:val="1F3763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2222"/>
    <w:rPr>
      <w:rFonts w:asciiTheme="majorHAnsi" w:eastAsiaTheme="majorEastAsia" w:hAnsiTheme="majorHAnsi" w:cstheme="majorBidi"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2222"/>
    <w:rPr>
      <w:rFonts w:asciiTheme="majorHAnsi" w:eastAsiaTheme="majorEastAsia" w:hAnsiTheme="majorHAnsi" w:cstheme="majorBidi"/>
      <w:i/>
      <w:iCs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styleId="HTMLAcronym">
    <w:name w:val="HTML Acronym"/>
    <w:basedOn w:val="DefaultParagraphFont"/>
    <w:uiPriority w:val="99"/>
    <w:semiHidden/>
    <w:unhideWhenUsed/>
    <w:rsid w:val="00572222"/>
    <w:rPr>
      <w:sz w:val="22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572222"/>
    <w:rPr>
      <w:rFonts w:asciiTheme="minorHAnsi" w:eastAsiaTheme="minorHAnsi" w:hAnsiTheme="minorHAnsi" w:cstheme="minorBidi"/>
      <w:i/>
      <w:iCs/>
      <w:color w:val="323E4F" w:themeColor="text2" w:themeShade="BF"/>
      <w:sz w:val="22"/>
      <w:szCs w:val="22"/>
      <w:lang w:val="en-US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72222"/>
    <w:rPr>
      <w:i/>
      <w:iCs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Cite">
    <w:name w:val="HTML Cit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Code">
    <w:name w:val="HTML Code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Keyboard">
    <w:name w:val="HTML Keyboard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72222"/>
    <w:rPr>
      <w:rFonts w:ascii="Consolas" w:eastAsiaTheme="minorHAnsi" w:hAnsi="Consolas" w:cstheme="minorBidi"/>
      <w:color w:val="323E4F" w:themeColor="text2" w:themeShade="BF"/>
      <w:sz w:val="22"/>
      <w:szCs w:val="22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Sample">
    <w:name w:val="HTML Sample"/>
    <w:basedOn w:val="DefaultParagraphFont"/>
    <w:uiPriority w:val="99"/>
    <w:semiHidden/>
    <w:unhideWhenUsed/>
    <w:rsid w:val="00572222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yperlink">
    <w:name w:val="Hyperlink"/>
    <w:basedOn w:val="DefaultParagraphFont"/>
    <w:uiPriority w:val="99"/>
    <w:unhideWhenUsed/>
    <w:rsid w:val="000F51EC"/>
    <w:rPr>
      <w:color w:val="806000" w:themeColor="accent4" w:themeShade="80"/>
      <w:sz w:val="22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72222"/>
    <w:pPr>
      <w:ind w:left="200" w:hanging="200"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572222"/>
    <w:pPr>
      <w:ind w:left="400" w:hanging="200"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paragraph" w:styleId="Index3">
    <w:name w:val="index 3"/>
    <w:basedOn w:val="Normal"/>
    <w:next w:val="Normal"/>
    <w:autoRedefine/>
    <w:uiPriority w:val="99"/>
    <w:semiHidden/>
    <w:unhideWhenUsed/>
    <w:rsid w:val="00572222"/>
    <w:pPr>
      <w:ind w:left="600" w:hanging="200"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paragraph" w:styleId="Index4">
    <w:name w:val="index 4"/>
    <w:basedOn w:val="Normal"/>
    <w:next w:val="Normal"/>
    <w:autoRedefine/>
    <w:uiPriority w:val="99"/>
    <w:semiHidden/>
    <w:unhideWhenUsed/>
    <w:rsid w:val="00572222"/>
    <w:pPr>
      <w:ind w:left="800" w:hanging="200"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paragraph" w:styleId="Index5">
    <w:name w:val="index 5"/>
    <w:basedOn w:val="Normal"/>
    <w:next w:val="Normal"/>
    <w:autoRedefine/>
    <w:uiPriority w:val="99"/>
    <w:semiHidden/>
    <w:unhideWhenUsed/>
    <w:rsid w:val="00572222"/>
    <w:pPr>
      <w:ind w:left="1000" w:hanging="200"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paragraph" w:styleId="Index6">
    <w:name w:val="index 6"/>
    <w:basedOn w:val="Normal"/>
    <w:next w:val="Normal"/>
    <w:autoRedefine/>
    <w:uiPriority w:val="99"/>
    <w:semiHidden/>
    <w:unhideWhenUsed/>
    <w:rsid w:val="00572222"/>
    <w:pPr>
      <w:ind w:left="1200" w:hanging="200"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paragraph" w:styleId="Index7">
    <w:name w:val="index 7"/>
    <w:basedOn w:val="Normal"/>
    <w:next w:val="Normal"/>
    <w:autoRedefine/>
    <w:uiPriority w:val="99"/>
    <w:semiHidden/>
    <w:unhideWhenUsed/>
    <w:rsid w:val="00572222"/>
    <w:pPr>
      <w:ind w:left="1400" w:hanging="200"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paragraph" w:styleId="Index8">
    <w:name w:val="index 8"/>
    <w:basedOn w:val="Normal"/>
    <w:next w:val="Normal"/>
    <w:autoRedefine/>
    <w:uiPriority w:val="99"/>
    <w:semiHidden/>
    <w:unhideWhenUsed/>
    <w:rsid w:val="00572222"/>
    <w:pPr>
      <w:ind w:left="1600" w:hanging="200"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paragraph" w:styleId="Index9">
    <w:name w:val="index 9"/>
    <w:basedOn w:val="Normal"/>
    <w:next w:val="Normal"/>
    <w:autoRedefine/>
    <w:uiPriority w:val="99"/>
    <w:semiHidden/>
    <w:unhideWhenUsed/>
    <w:rsid w:val="00572222"/>
    <w:pPr>
      <w:ind w:left="1800" w:hanging="200"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paragraph" w:styleId="IndexHeading">
    <w:name w:val="index heading"/>
    <w:basedOn w:val="Normal"/>
    <w:next w:val="Index1"/>
    <w:uiPriority w:val="99"/>
    <w:semiHidden/>
    <w:unhideWhenUsed/>
    <w:rsid w:val="00572222"/>
    <w:pPr>
      <w:spacing w:after="300" w:line="276" w:lineRule="auto"/>
    </w:pPr>
    <w:rPr>
      <w:rFonts w:asciiTheme="majorHAnsi" w:eastAsiaTheme="majorEastAsia" w:hAnsiTheme="majorHAnsi" w:cstheme="majorBidi"/>
      <w:b/>
      <w:bCs/>
      <w:color w:val="323E4F" w:themeColor="text2" w:themeShade="BF"/>
      <w:sz w:val="22"/>
      <w:szCs w:val="22"/>
      <w:lang w:val="en-US"/>
    </w:rPr>
  </w:style>
  <w:style w:type="character" w:styleId="IntenseEmphasis">
    <w:name w:val="Intense Emphasis"/>
    <w:basedOn w:val="DefaultParagraphFont"/>
    <w:uiPriority w:val="21"/>
    <w:semiHidden/>
    <w:qFormat/>
    <w:rsid w:val="000F51EC"/>
    <w:rPr>
      <w:i/>
      <w:iCs/>
      <w:color w:val="2F5496" w:themeColor="accent1" w:themeShade="BF"/>
      <w:sz w:val="2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0F51EC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 w:line="276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sz w:val="22"/>
      <w:szCs w:val="22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0F51E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0F51EC"/>
    <w:rPr>
      <w:b/>
      <w:bCs/>
      <w:caps w:val="0"/>
      <w:smallCaps/>
      <w:color w:val="2F5496" w:themeColor="accent1" w:themeShade="BF"/>
      <w:spacing w:val="5"/>
      <w:sz w:val="22"/>
    </w:rPr>
  </w:style>
  <w:style w:type="table" w:styleId="LightGrid">
    <w:name w:val="Light Grid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57222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572222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572222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572222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572222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572222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572222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572222"/>
    <w:rPr>
      <w:sz w:val="22"/>
    </w:rPr>
  </w:style>
  <w:style w:type="paragraph" w:styleId="List">
    <w:name w:val="List"/>
    <w:basedOn w:val="Normal"/>
    <w:uiPriority w:val="99"/>
    <w:semiHidden/>
    <w:unhideWhenUsed/>
    <w:rsid w:val="00572222"/>
    <w:pPr>
      <w:spacing w:after="300" w:line="276" w:lineRule="auto"/>
      <w:ind w:left="360" w:hanging="360"/>
      <w:contextualSpacing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paragraph" w:styleId="List2">
    <w:name w:val="List 2"/>
    <w:basedOn w:val="Normal"/>
    <w:uiPriority w:val="99"/>
    <w:semiHidden/>
    <w:unhideWhenUsed/>
    <w:rsid w:val="00572222"/>
    <w:pPr>
      <w:spacing w:after="300" w:line="276" w:lineRule="auto"/>
      <w:ind w:left="720" w:hanging="360"/>
      <w:contextualSpacing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paragraph" w:styleId="List3">
    <w:name w:val="List 3"/>
    <w:basedOn w:val="Normal"/>
    <w:uiPriority w:val="99"/>
    <w:semiHidden/>
    <w:unhideWhenUsed/>
    <w:rsid w:val="00572222"/>
    <w:pPr>
      <w:spacing w:after="300" w:line="276" w:lineRule="auto"/>
      <w:ind w:left="1080" w:hanging="360"/>
      <w:contextualSpacing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paragraph" w:styleId="List4">
    <w:name w:val="List 4"/>
    <w:basedOn w:val="Normal"/>
    <w:uiPriority w:val="99"/>
    <w:semiHidden/>
    <w:unhideWhenUsed/>
    <w:rsid w:val="00572222"/>
    <w:pPr>
      <w:spacing w:after="300" w:line="276" w:lineRule="auto"/>
      <w:ind w:left="1440" w:hanging="360"/>
      <w:contextualSpacing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paragraph" w:styleId="List5">
    <w:name w:val="List 5"/>
    <w:basedOn w:val="Normal"/>
    <w:uiPriority w:val="99"/>
    <w:semiHidden/>
    <w:unhideWhenUsed/>
    <w:rsid w:val="00572222"/>
    <w:pPr>
      <w:spacing w:after="300" w:line="276" w:lineRule="auto"/>
      <w:ind w:left="1800" w:hanging="360"/>
      <w:contextualSpacing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paragraph" w:styleId="ListBullet">
    <w:name w:val="List Bullet"/>
    <w:basedOn w:val="Normal"/>
    <w:uiPriority w:val="99"/>
    <w:semiHidden/>
    <w:unhideWhenUsed/>
    <w:rsid w:val="00572222"/>
    <w:pPr>
      <w:numPr>
        <w:numId w:val="1"/>
      </w:numPr>
      <w:spacing w:after="300" w:line="276" w:lineRule="auto"/>
      <w:contextualSpacing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paragraph" w:styleId="ListBullet2">
    <w:name w:val="List Bullet 2"/>
    <w:basedOn w:val="Normal"/>
    <w:uiPriority w:val="99"/>
    <w:semiHidden/>
    <w:unhideWhenUsed/>
    <w:rsid w:val="00572222"/>
    <w:pPr>
      <w:numPr>
        <w:numId w:val="2"/>
      </w:numPr>
      <w:spacing w:after="300" w:line="276" w:lineRule="auto"/>
      <w:contextualSpacing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paragraph" w:styleId="ListBullet3">
    <w:name w:val="List Bullet 3"/>
    <w:basedOn w:val="Normal"/>
    <w:uiPriority w:val="99"/>
    <w:semiHidden/>
    <w:unhideWhenUsed/>
    <w:rsid w:val="00572222"/>
    <w:pPr>
      <w:numPr>
        <w:numId w:val="3"/>
      </w:numPr>
      <w:spacing w:after="300" w:line="276" w:lineRule="auto"/>
      <w:contextualSpacing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paragraph" w:styleId="ListBullet4">
    <w:name w:val="List Bullet 4"/>
    <w:basedOn w:val="Normal"/>
    <w:uiPriority w:val="99"/>
    <w:semiHidden/>
    <w:unhideWhenUsed/>
    <w:rsid w:val="00572222"/>
    <w:pPr>
      <w:numPr>
        <w:numId w:val="4"/>
      </w:numPr>
      <w:spacing w:after="300" w:line="276" w:lineRule="auto"/>
      <w:contextualSpacing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paragraph" w:styleId="ListBullet5">
    <w:name w:val="List Bullet 5"/>
    <w:basedOn w:val="Normal"/>
    <w:uiPriority w:val="99"/>
    <w:semiHidden/>
    <w:unhideWhenUsed/>
    <w:rsid w:val="00572222"/>
    <w:pPr>
      <w:numPr>
        <w:numId w:val="5"/>
      </w:numPr>
      <w:spacing w:after="300" w:line="276" w:lineRule="auto"/>
      <w:contextualSpacing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paragraph" w:styleId="ListContinue">
    <w:name w:val="List Continue"/>
    <w:basedOn w:val="Normal"/>
    <w:uiPriority w:val="99"/>
    <w:semiHidden/>
    <w:unhideWhenUsed/>
    <w:rsid w:val="00572222"/>
    <w:pPr>
      <w:spacing w:after="120" w:line="276" w:lineRule="auto"/>
      <w:ind w:left="360"/>
      <w:contextualSpacing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paragraph" w:styleId="ListContinue2">
    <w:name w:val="List Continue 2"/>
    <w:basedOn w:val="Normal"/>
    <w:uiPriority w:val="99"/>
    <w:semiHidden/>
    <w:unhideWhenUsed/>
    <w:rsid w:val="00572222"/>
    <w:pPr>
      <w:spacing w:after="120" w:line="276" w:lineRule="auto"/>
      <w:ind w:left="720"/>
      <w:contextualSpacing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paragraph" w:styleId="ListContinue3">
    <w:name w:val="List Continue 3"/>
    <w:basedOn w:val="Normal"/>
    <w:uiPriority w:val="99"/>
    <w:semiHidden/>
    <w:unhideWhenUsed/>
    <w:rsid w:val="00572222"/>
    <w:pPr>
      <w:spacing w:after="120" w:line="276" w:lineRule="auto"/>
      <w:ind w:left="1080"/>
      <w:contextualSpacing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paragraph" w:styleId="ListContinue4">
    <w:name w:val="List Continue 4"/>
    <w:basedOn w:val="Normal"/>
    <w:uiPriority w:val="99"/>
    <w:semiHidden/>
    <w:unhideWhenUsed/>
    <w:rsid w:val="00572222"/>
    <w:pPr>
      <w:spacing w:after="120" w:line="276" w:lineRule="auto"/>
      <w:ind w:left="1440"/>
      <w:contextualSpacing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paragraph" w:styleId="ListContinue5">
    <w:name w:val="List Continue 5"/>
    <w:basedOn w:val="Normal"/>
    <w:uiPriority w:val="99"/>
    <w:semiHidden/>
    <w:unhideWhenUsed/>
    <w:rsid w:val="00572222"/>
    <w:pPr>
      <w:spacing w:after="120" w:line="276" w:lineRule="auto"/>
      <w:ind w:left="1800"/>
      <w:contextualSpacing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paragraph" w:styleId="ListNumber">
    <w:name w:val="List Number"/>
    <w:basedOn w:val="Normal"/>
    <w:uiPriority w:val="99"/>
    <w:semiHidden/>
    <w:unhideWhenUsed/>
    <w:rsid w:val="00572222"/>
    <w:pPr>
      <w:numPr>
        <w:numId w:val="6"/>
      </w:numPr>
      <w:spacing w:after="300" w:line="276" w:lineRule="auto"/>
      <w:contextualSpacing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paragraph" w:styleId="ListNumber2">
    <w:name w:val="List Number 2"/>
    <w:basedOn w:val="Normal"/>
    <w:uiPriority w:val="99"/>
    <w:semiHidden/>
    <w:unhideWhenUsed/>
    <w:rsid w:val="00572222"/>
    <w:pPr>
      <w:numPr>
        <w:numId w:val="7"/>
      </w:numPr>
      <w:spacing w:after="300" w:line="276" w:lineRule="auto"/>
      <w:contextualSpacing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paragraph" w:styleId="ListNumber3">
    <w:name w:val="List Number 3"/>
    <w:basedOn w:val="Normal"/>
    <w:uiPriority w:val="99"/>
    <w:semiHidden/>
    <w:unhideWhenUsed/>
    <w:rsid w:val="00572222"/>
    <w:pPr>
      <w:numPr>
        <w:numId w:val="8"/>
      </w:numPr>
      <w:spacing w:after="300" w:line="276" w:lineRule="auto"/>
      <w:contextualSpacing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paragraph" w:styleId="ListNumber4">
    <w:name w:val="List Number 4"/>
    <w:basedOn w:val="Normal"/>
    <w:uiPriority w:val="99"/>
    <w:semiHidden/>
    <w:unhideWhenUsed/>
    <w:rsid w:val="00572222"/>
    <w:pPr>
      <w:numPr>
        <w:numId w:val="9"/>
      </w:numPr>
      <w:spacing w:after="300" w:line="276" w:lineRule="auto"/>
      <w:contextualSpacing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paragraph" w:styleId="ListNumber5">
    <w:name w:val="List Number 5"/>
    <w:basedOn w:val="Normal"/>
    <w:uiPriority w:val="99"/>
    <w:semiHidden/>
    <w:unhideWhenUsed/>
    <w:rsid w:val="00572222"/>
    <w:pPr>
      <w:numPr>
        <w:numId w:val="10"/>
      </w:numPr>
      <w:spacing w:after="300" w:line="276" w:lineRule="auto"/>
      <w:contextualSpacing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paragraph" w:styleId="ListParagraph">
    <w:name w:val="List Paragraph"/>
    <w:basedOn w:val="Normal"/>
    <w:uiPriority w:val="34"/>
    <w:semiHidden/>
    <w:qFormat/>
    <w:rsid w:val="00572222"/>
    <w:pPr>
      <w:spacing w:after="300" w:line="276" w:lineRule="auto"/>
      <w:ind w:left="720"/>
      <w:contextualSpacing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table" w:styleId="ListTable1Light">
    <w:name w:val="List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2">
    <w:name w:val="List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bottom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3">
    <w:name w:val="List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tblBorders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5"/>
        <w:left w:val="single" w:sz="24" w:space="0" w:color="5B9BD5" w:themeColor="accent5"/>
        <w:bottom w:val="single" w:sz="24" w:space="0" w:color="5B9BD5" w:themeColor="accent5"/>
        <w:right w:val="single" w:sz="24" w:space="0" w:color="5B9BD5" w:themeColor="accent5"/>
      </w:tblBorders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572222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572222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572222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572222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572222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572222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572222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572222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572222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572222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572222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572222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57222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kern w:val="16"/>
      <w14:ligatures w14:val="standardContextual"/>
      <w14:numForm w14:val="oldStyle"/>
      <w14:numSpacing w14:val="proportional"/>
      <w14:cntxtAlts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MediumGrid1">
    <w:name w:val="Medium Grid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7222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color w:val="323E4F" w:themeColor="text2" w:themeShade="BF"/>
      <w:lang w:val="en-US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72222"/>
    <w:rPr>
      <w:rFonts w:asciiTheme="majorHAnsi" w:eastAsiaTheme="majorEastAsia" w:hAnsiTheme="majorHAnsi" w:cstheme="majorBidi"/>
      <w:kern w:val="16"/>
      <w:sz w:val="24"/>
      <w:szCs w:val="24"/>
      <w:shd w:val="pct20" w:color="auto" w:fill="auto"/>
      <w14:ligatures w14:val="standardContextual"/>
      <w14:numForm w14:val="oldStyle"/>
      <w14:numSpacing w14:val="proportional"/>
      <w14:cntxtAlts/>
    </w:rPr>
  </w:style>
  <w:style w:type="paragraph" w:styleId="NoSpacing">
    <w:name w:val="No Spacing"/>
    <w:uiPriority w:val="1"/>
    <w:semiHidden/>
    <w:unhideWhenUsed/>
    <w:qFormat/>
    <w:rsid w:val="00572222"/>
    <w:pPr>
      <w:spacing w:after="0" w:line="240" w:lineRule="auto"/>
    </w:pPr>
    <w:rPr>
      <w:kern w:val="16"/>
      <w14:ligatures w14:val="standardContextual"/>
      <w14:numForm w14:val="oldStyle"/>
      <w14:numSpacing w14:val="proportional"/>
      <w14:cntxtAlts/>
    </w:rPr>
  </w:style>
  <w:style w:type="paragraph" w:styleId="NormalWeb">
    <w:name w:val="Normal (Web)"/>
    <w:basedOn w:val="Normal"/>
    <w:uiPriority w:val="99"/>
    <w:semiHidden/>
    <w:unhideWhenUsed/>
    <w:rsid w:val="00572222"/>
    <w:pPr>
      <w:spacing w:after="300" w:line="276" w:lineRule="auto"/>
    </w:pPr>
    <w:rPr>
      <w:rFonts w:eastAsiaTheme="minorHAnsi"/>
      <w:color w:val="323E4F" w:themeColor="text2" w:themeShade="BF"/>
      <w:lang w:val="en-US"/>
    </w:rPr>
  </w:style>
  <w:style w:type="paragraph" w:styleId="NormalIndent">
    <w:name w:val="Normal Indent"/>
    <w:basedOn w:val="Normal"/>
    <w:uiPriority w:val="99"/>
    <w:semiHidden/>
    <w:unhideWhenUsed/>
    <w:rsid w:val="00572222"/>
    <w:pPr>
      <w:spacing w:after="300" w:line="276" w:lineRule="auto"/>
      <w:ind w:left="720"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72222"/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PageNumber">
    <w:name w:val="page number"/>
    <w:basedOn w:val="DefaultParagraphFont"/>
    <w:uiPriority w:val="99"/>
    <w:semiHidden/>
    <w:unhideWhenUsed/>
    <w:rsid w:val="00572222"/>
    <w:rPr>
      <w:sz w:val="22"/>
    </w:rPr>
  </w:style>
  <w:style w:type="table" w:styleId="PlainTable1">
    <w:name w:val="Plain Table 1"/>
    <w:basedOn w:val="TableNormal"/>
    <w:uiPriority w:val="4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1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2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3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4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572222"/>
    <w:rPr>
      <w:rFonts w:ascii="Consolas" w:eastAsiaTheme="minorHAnsi" w:hAnsi="Consolas" w:cstheme="minorBidi"/>
      <w:color w:val="323E4F" w:themeColor="text2" w:themeShade="BF"/>
      <w:sz w:val="22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72222"/>
    <w:rPr>
      <w:rFonts w:ascii="Consolas" w:hAnsi="Consolas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572222"/>
    <w:pPr>
      <w:spacing w:before="200" w:after="160" w:line="276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val="en-US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572222"/>
    <w:rPr>
      <w:i/>
      <w:iCs/>
      <w:color w:val="404040" w:themeColor="text1" w:themeTint="BF"/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Salutation">
    <w:name w:val="Salutation"/>
    <w:basedOn w:val="Normal"/>
    <w:next w:val="Normal"/>
    <w:link w:val="SalutationChar"/>
    <w:uiPriority w:val="5"/>
    <w:qFormat/>
    <w:rsid w:val="00572222"/>
    <w:pPr>
      <w:spacing w:after="300" w:line="276" w:lineRule="auto"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character" w:customStyle="1" w:styleId="SalutationChar">
    <w:name w:val="Salutation Char"/>
    <w:basedOn w:val="DefaultParagraphFont"/>
    <w:link w:val="Salutation"/>
    <w:uiPriority w:val="5"/>
    <w:rsid w:val="00752FC4"/>
  </w:style>
  <w:style w:type="paragraph" w:styleId="Signature">
    <w:name w:val="Signature"/>
    <w:basedOn w:val="Normal"/>
    <w:next w:val="Normal"/>
    <w:link w:val="SignatureChar"/>
    <w:uiPriority w:val="7"/>
    <w:qFormat/>
    <w:rsid w:val="008D0AA7"/>
    <w:pPr>
      <w:spacing w:after="300" w:line="276" w:lineRule="auto"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character" w:customStyle="1" w:styleId="SignatureChar">
    <w:name w:val="Signature Char"/>
    <w:basedOn w:val="DefaultParagraphFont"/>
    <w:link w:val="Signature"/>
    <w:uiPriority w:val="7"/>
    <w:rsid w:val="008D0AA7"/>
  </w:style>
  <w:style w:type="character" w:styleId="Strong">
    <w:name w:val="Strong"/>
    <w:basedOn w:val="DefaultParagraphFont"/>
    <w:uiPriority w:val="19"/>
    <w:semiHidden/>
    <w:qFormat/>
    <w:rsid w:val="00572222"/>
    <w:rPr>
      <w:b/>
      <w:bCs/>
      <w:sz w:val="22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572222"/>
    <w:pPr>
      <w:numPr>
        <w:ilvl w:val="1"/>
      </w:numPr>
      <w:spacing w:after="160" w:line="276" w:lineRule="auto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572222"/>
    <w:rPr>
      <w:rFonts w:eastAsiaTheme="minorEastAsia"/>
      <w:color w:val="5A5A5A" w:themeColor="text1" w:themeTint="A5"/>
      <w:spacing w:val="15"/>
      <w:kern w:val="16"/>
      <w:sz w:val="22"/>
      <w:szCs w:val="22"/>
      <w14:ligatures w14:val="standardContextual"/>
      <w14:numForm w14:val="oldStyle"/>
      <w14:numSpacing w14:val="proportional"/>
      <w14:cntxtAlts/>
    </w:rPr>
  </w:style>
  <w:style w:type="character" w:styleId="SubtleEmphasis">
    <w:name w:val="Subtle Emphasis"/>
    <w:basedOn w:val="DefaultParagraphFont"/>
    <w:uiPriority w:val="19"/>
    <w:semiHidden/>
    <w:qFormat/>
    <w:rsid w:val="00572222"/>
    <w:rPr>
      <w:i/>
      <w:iCs/>
      <w:color w:val="404040" w:themeColor="text1" w:themeTint="BF"/>
      <w:sz w:val="22"/>
    </w:rPr>
  </w:style>
  <w:style w:type="character" w:styleId="SubtleReference">
    <w:name w:val="Subtle Reference"/>
    <w:basedOn w:val="DefaultParagraphFont"/>
    <w:uiPriority w:val="31"/>
    <w:semiHidden/>
    <w:qFormat/>
    <w:rsid w:val="00572222"/>
    <w:rPr>
      <w:smallCaps/>
      <w:color w:val="5A5A5A" w:themeColor="text1" w:themeTint="A5"/>
      <w:sz w:val="22"/>
    </w:rPr>
  </w:style>
  <w:style w:type="table" w:styleId="Table3Deffects1">
    <w:name w:val="Table 3D effects 1"/>
    <w:basedOn w:val="TableNormal"/>
    <w:uiPriority w:val="99"/>
    <w:semiHidden/>
    <w:unhideWhenUsed/>
    <w:rsid w:val="00572222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572222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572222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572222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572222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572222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572222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572222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572222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572222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572222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572222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572222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572222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5"/>
    <w:rsid w:val="0057222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572222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572222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572222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572222"/>
    <w:pPr>
      <w:spacing w:line="276" w:lineRule="auto"/>
      <w:ind w:left="220" w:hanging="220"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572222"/>
    <w:pPr>
      <w:spacing w:line="276" w:lineRule="auto"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table" w:styleId="TableProfessional">
    <w:name w:val="Table Professional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572222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572222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572222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5722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semiHidden/>
    <w:qFormat/>
    <w:rsid w:val="00572222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572222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  <w14:numForm w14:val="oldStyle"/>
      <w14:numSpacing w14:val="proportional"/>
      <w14:cntxtAlts/>
    </w:rPr>
  </w:style>
  <w:style w:type="paragraph" w:styleId="TOAHeading">
    <w:name w:val="toa heading"/>
    <w:basedOn w:val="Normal"/>
    <w:next w:val="Normal"/>
    <w:uiPriority w:val="99"/>
    <w:semiHidden/>
    <w:unhideWhenUsed/>
    <w:rsid w:val="00572222"/>
    <w:pPr>
      <w:spacing w:before="120" w:after="300" w:line="276" w:lineRule="auto"/>
    </w:pPr>
    <w:rPr>
      <w:rFonts w:asciiTheme="majorHAnsi" w:eastAsiaTheme="majorEastAsia" w:hAnsiTheme="majorHAnsi" w:cstheme="majorBidi"/>
      <w:b/>
      <w:bCs/>
      <w:color w:val="323E4F" w:themeColor="text2" w:themeShade="BF"/>
      <w:lang w:val="en-US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572222"/>
    <w:pPr>
      <w:spacing w:after="100" w:line="276" w:lineRule="auto"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220"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440"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660"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880"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100"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320"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540"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760"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72222"/>
    <w:pPr>
      <w:spacing w:before="240"/>
      <w:outlineLvl w:val="9"/>
    </w:pPr>
    <w:rPr>
      <w:b w:val="0"/>
      <w:bCs w:val="0"/>
      <w:color w:val="2F5496" w:themeColor="accent1" w:themeShade="BF"/>
      <w:sz w:val="32"/>
      <w:szCs w:val="32"/>
    </w:rPr>
  </w:style>
  <w:style w:type="paragraph" w:customStyle="1" w:styleId="Graphic">
    <w:name w:val="Graphic"/>
    <w:basedOn w:val="Normal"/>
    <w:next w:val="ContactInfo"/>
    <w:uiPriority w:val="2"/>
    <w:qFormat/>
    <w:rsid w:val="00752FC4"/>
    <w:pPr>
      <w:spacing w:after="320" w:line="276" w:lineRule="auto"/>
      <w:ind w:right="144"/>
      <w:jc w:val="right"/>
    </w:pPr>
    <w:rPr>
      <w:rFonts w:asciiTheme="minorHAnsi" w:eastAsiaTheme="minorHAnsi" w:hAnsiTheme="minorHAnsi" w:cstheme="minorBidi"/>
      <w:color w:val="323E4F" w:themeColor="text2" w:themeShade="BF"/>
      <w:sz w:val="22"/>
      <w:szCs w:val="22"/>
      <w:lang w:val="en-US"/>
    </w:rPr>
  </w:style>
  <w:style w:type="paragraph" w:customStyle="1" w:styleId="Footer-Continuation">
    <w:name w:val="Footer - Continuation"/>
    <w:basedOn w:val="Normal"/>
    <w:uiPriority w:val="99"/>
    <w:rsid w:val="00BC0F0A"/>
    <w:pPr>
      <w:spacing w:after="120"/>
      <w:ind w:right="-720"/>
      <w:contextualSpacing/>
      <w:jc w:val="right"/>
    </w:pPr>
    <w:rPr>
      <w:rFonts w:asciiTheme="majorHAnsi" w:eastAsiaTheme="minorHAnsi" w:hAnsiTheme="majorHAnsi" w:cstheme="minorBidi"/>
      <w:color w:val="833C0B" w:themeColor="accent2" w:themeShade="80"/>
      <w:sz w:val="22"/>
      <w:szCs w:val="22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D866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http://www.porlock.org/local_information/parish_councils/porlock_parish_council/images/coat_of_arms.jpg" TargetMode="External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Microsoft\Templates\Personal%20letterhea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SO_x0020_item_x0020_id xmlns="40262f94-9f35-4ac3-9a90-690165a166b7" xsi:nil="true"/>
    <Assetid_x0020_ xmlns="40262f94-9f35-4ac3-9a90-690165a166b7" xsi:nil="true"/>
    <Item_x0020_Details xmlns="40262f94-9f35-4ac3-9a90-690165a166b7" xsi:nil="true"/>
    <Template_x0020_details xmlns="40262f94-9f35-4ac3-9a90-690165a166b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3F7D94069FF64A86F7DFF56D60E3BE" ma:contentTypeVersion="6" ma:contentTypeDescription="Create a new document." ma:contentTypeScope="" ma:versionID="c32302c77d4085ecf495bdddb7f5e889">
  <xsd:schema xmlns:xsd="http://www.w3.org/2001/XMLSchema" xmlns:xs="http://www.w3.org/2001/XMLSchema" xmlns:p="http://schemas.microsoft.com/office/2006/metadata/properties" xmlns:ns2="a4f35948-e619-41b3-aa29-22878b09cfd2" xmlns:ns3="40262f94-9f35-4ac3-9a90-690165a166b7" targetNamespace="http://schemas.microsoft.com/office/2006/metadata/properties" ma:root="true" ma:fieldsID="4ab5ae46be95f9d0be6107e8200be7a2" ns2:_="" ns3:_="">
    <xsd:import namespace="a4f35948-e619-41b3-aa29-22878b09cfd2"/>
    <xsd:import namespace="40262f94-9f35-4ac3-9a90-690165a166b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VSO_x0020_item_x0020_id" minOccurs="0"/>
                <xsd:element ref="ns3:Item_x0020_Details" minOccurs="0"/>
                <xsd:element ref="ns3:Template_x0020_details" minOccurs="0"/>
                <xsd:element ref="ns3:Assetid_x0020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f35948-e619-41b3-aa29-22878b09cfd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262f94-9f35-4ac3-9a90-690165a166b7" elementFormDefault="qualified">
    <xsd:import namespace="http://schemas.microsoft.com/office/2006/documentManagement/types"/>
    <xsd:import namespace="http://schemas.microsoft.com/office/infopath/2007/PartnerControls"/>
    <xsd:element name="VSO_x0020_item_x0020_id" ma:index="10" nillable="true" ma:displayName="VSO item id" ma:description="Please add the bug number to refer to VSO items." ma:internalName="VSO_x0020_item_x0020_id">
      <xsd:simpleType>
        <xsd:restriction base="dms:Text">
          <xsd:maxLength value="255"/>
        </xsd:restriction>
      </xsd:simpleType>
    </xsd:element>
    <xsd:element name="Item_x0020_Details" ma:index="11" nillable="true" ma:displayName="Item Details" ma:internalName="Item_x0020_Details">
      <xsd:simpleType>
        <xsd:restriction base="dms:Note">
          <xsd:maxLength value="255"/>
        </xsd:restriction>
      </xsd:simpleType>
    </xsd:element>
    <xsd:element name="Template_x0020_details" ma:index="12" nillable="true" ma:displayName="Template details" ma:internalName="Template_x0020_details">
      <xsd:simpleType>
        <xsd:restriction base="dms:Text"/>
      </xsd:simpleType>
    </xsd:element>
    <xsd:element name="Assetid_x0020_" ma:index="13" nillable="true" ma:displayName="Assetid " ma:internalName="Assetid_x0020_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3AE803B-26EA-40FF-870A-D0EF6A324646}">
  <ds:schemaRefs>
    <ds:schemaRef ds:uri="http://schemas.microsoft.com/office/2006/metadata/properties"/>
    <ds:schemaRef ds:uri="http://schemas.microsoft.com/office/infopath/2007/PartnerControls"/>
    <ds:schemaRef ds:uri="40262f94-9f35-4ac3-9a90-690165a166b7"/>
  </ds:schemaRefs>
</ds:datastoreItem>
</file>

<file path=customXml/itemProps2.xml><?xml version="1.0" encoding="utf-8"?>
<ds:datastoreItem xmlns:ds="http://schemas.openxmlformats.org/officeDocument/2006/customXml" ds:itemID="{19004731-2B80-4934-A058-BD0BA9AC604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FE20211-4DC8-42F0-9789-F63CA090B92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D2D69A8-3077-470C-A001-453F479BBB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f35948-e619-41b3-aa29-22878b09cfd2"/>
    <ds:schemaRef ds:uri="40262f94-9f35-4ac3-9a90-690165a166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Personal letterhead</Template>
  <TotalTime>7</TotalTime>
  <Pages>1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Lesley Thornton</cp:lastModifiedBy>
  <cp:revision>4</cp:revision>
  <cp:lastPrinted>2019-01-02T10:08:00Z</cp:lastPrinted>
  <dcterms:created xsi:type="dcterms:W3CDTF">2023-08-12T13:50:00Z</dcterms:created>
  <dcterms:modified xsi:type="dcterms:W3CDTF">2023-08-12T13:54:00Z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